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9151B" w14:textId="60EE54B1" w:rsidR="00115663" w:rsidRPr="00022527" w:rsidRDefault="00732F26" w:rsidP="00022527">
      <w:pPr>
        <w:pStyle w:val="Salutation"/>
        <w:jc w:val="center"/>
        <w:rPr>
          <w:b/>
          <w:bCs w:val="0"/>
          <w:color w:val="4F6228" w:themeColor="accent6" w:themeShade="80"/>
          <w:sz w:val="48"/>
          <w:szCs w:val="48"/>
        </w:rPr>
      </w:pPr>
      <w:r w:rsidRPr="00022527">
        <w:rPr>
          <w:b/>
          <w:bCs w:val="0"/>
          <w:color w:val="4F6228" w:themeColor="accent6" w:themeShade="80"/>
          <w:sz w:val="48"/>
          <w:szCs w:val="48"/>
        </w:rPr>
        <w:t xml:space="preserve">Salem County Fair Invitational </w:t>
      </w:r>
      <w:r w:rsidR="00EE7CC1">
        <w:rPr>
          <w:b/>
          <w:bCs w:val="0"/>
          <w:color w:val="4F6228" w:themeColor="accent6" w:themeShade="80"/>
          <w:sz w:val="48"/>
          <w:szCs w:val="48"/>
        </w:rPr>
        <w:t xml:space="preserve">Rabbit, Cavy and Small Animal </w:t>
      </w:r>
      <w:r w:rsidRPr="00022527">
        <w:rPr>
          <w:b/>
          <w:bCs w:val="0"/>
          <w:color w:val="4F6228" w:themeColor="accent6" w:themeShade="80"/>
          <w:sz w:val="48"/>
          <w:szCs w:val="48"/>
        </w:rPr>
        <w:t>Show</w:t>
      </w:r>
    </w:p>
    <w:p w14:paraId="73256865" w14:textId="0944F0A3" w:rsidR="00732F26" w:rsidRPr="00022527" w:rsidRDefault="00732F26" w:rsidP="00022527">
      <w:pPr>
        <w:jc w:val="center"/>
        <w:rPr>
          <w:b/>
          <w:color w:val="4F6228" w:themeColor="accent6" w:themeShade="80"/>
          <w:sz w:val="36"/>
          <w:szCs w:val="36"/>
        </w:rPr>
      </w:pPr>
      <w:r w:rsidRPr="00022527">
        <w:rPr>
          <w:b/>
          <w:color w:val="4F6228" w:themeColor="accent6" w:themeShade="80"/>
          <w:sz w:val="36"/>
          <w:szCs w:val="36"/>
        </w:rPr>
        <w:t>Hosted by: Salem County Thumpers 4-H Club</w:t>
      </w:r>
    </w:p>
    <w:p w14:paraId="34D065AC" w14:textId="27DC5595" w:rsidR="00732F26" w:rsidRPr="003028BF" w:rsidRDefault="00732F26" w:rsidP="00732F26">
      <w:pPr>
        <w:rPr>
          <w:b/>
          <w:bCs/>
          <w:color w:val="4F6228" w:themeColor="accent6" w:themeShade="80"/>
        </w:rPr>
      </w:pPr>
      <w:r w:rsidRPr="00883DF4">
        <w:rPr>
          <w:b/>
          <w:bCs/>
          <w:color w:val="4F6228" w:themeColor="accent6" w:themeShade="80"/>
          <w:sz w:val="32"/>
          <w:szCs w:val="32"/>
        </w:rPr>
        <w:t>Date</w:t>
      </w:r>
      <w:r w:rsidRPr="003028BF">
        <w:rPr>
          <w:b/>
          <w:bCs/>
          <w:color w:val="4F6228" w:themeColor="accent6" w:themeShade="80"/>
        </w:rPr>
        <w:t>:</w:t>
      </w:r>
    </w:p>
    <w:p w14:paraId="0AD34902" w14:textId="2FA04439" w:rsidR="00022527" w:rsidRPr="00883DF4" w:rsidRDefault="00022527" w:rsidP="00732F26">
      <w:pPr>
        <w:rPr>
          <w:sz w:val="28"/>
          <w:szCs w:val="28"/>
        </w:rPr>
      </w:pPr>
      <w:r>
        <w:tab/>
      </w:r>
      <w:r w:rsidRPr="00883DF4">
        <w:rPr>
          <w:sz w:val="28"/>
          <w:szCs w:val="28"/>
        </w:rPr>
        <w:t xml:space="preserve">Friday, August </w:t>
      </w:r>
      <w:r w:rsidR="003028BF" w:rsidRPr="00883DF4">
        <w:rPr>
          <w:sz w:val="28"/>
          <w:szCs w:val="28"/>
        </w:rPr>
        <w:t>11, 2023</w:t>
      </w:r>
      <w:r w:rsidRPr="00883DF4">
        <w:rPr>
          <w:sz w:val="28"/>
          <w:szCs w:val="28"/>
        </w:rPr>
        <w:t xml:space="preserve"> </w:t>
      </w:r>
    </w:p>
    <w:p w14:paraId="09045DCD" w14:textId="41698943" w:rsidR="00A521CF" w:rsidRPr="00883DF4" w:rsidRDefault="00A521CF" w:rsidP="00732F26">
      <w:pPr>
        <w:rPr>
          <w:b/>
          <w:bCs/>
          <w:color w:val="4F6228" w:themeColor="accent6" w:themeShade="80"/>
          <w:sz w:val="32"/>
          <w:szCs w:val="32"/>
        </w:rPr>
      </w:pPr>
      <w:r w:rsidRPr="00883DF4">
        <w:rPr>
          <w:b/>
          <w:bCs/>
          <w:color w:val="4F6228" w:themeColor="accent6" w:themeShade="80"/>
          <w:sz w:val="32"/>
          <w:szCs w:val="32"/>
        </w:rPr>
        <w:t xml:space="preserve">Location: </w:t>
      </w:r>
    </w:p>
    <w:p w14:paraId="3D7BDB3E" w14:textId="73C29D58" w:rsidR="00A521CF" w:rsidRPr="00883DF4" w:rsidRDefault="00A521CF" w:rsidP="00022527">
      <w:pPr>
        <w:spacing w:after="0"/>
        <w:rPr>
          <w:sz w:val="28"/>
          <w:szCs w:val="28"/>
        </w:rPr>
      </w:pPr>
      <w:r>
        <w:tab/>
      </w:r>
      <w:r w:rsidRPr="00883DF4">
        <w:rPr>
          <w:sz w:val="28"/>
          <w:szCs w:val="28"/>
        </w:rPr>
        <w:t>Salem County Fairgrounds</w:t>
      </w:r>
    </w:p>
    <w:p w14:paraId="008E32BD" w14:textId="4BD24FA1" w:rsidR="00A521CF" w:rsidRPr="00883DF4" w:rsidRDefault="00A521CF" w:rsidP="00022527">
      <w:pPr>
        <w:spacing w:after="0"/>
        <w:rPr>
          <w:sz w:val="28"/>
          <w:szCs w:val="28"/>
        </w:rPr>
      </w:pPr>
      <w:r w:rsidRPr="00883DF4">
        <w:rPr>
          <w:sz w:val="28"/>
          <w:szCs w:val="28"/>
        </w:rPr>
        <w:tab/>
      </w:r>
      <w:r w:rsidR="003D2199" w:rsidRPr="00883DF4">
        <w:rPr>
          <w:sz w:val="28"/>
          <w:szCs w:val="28"/>
        </w:rPr>
        <w:t>725 Route 40</w:t>
      </w:r>
    </w:p>
    <w:p w14:paraId="7DB1638C" w14:textId="21D08741" w:rsidR="003D2199" w:rsidRPr="00883DF4" w:rsidRDefault="003D2199" w:rsidP="00022527">
      <w:pPr>
        <w:spacing w:after="0"/>
        <w:rPr>
          <w:sz w:val="28"/>
          <w:szCs w:val="28"/>
        </w:rPr>
      </w:pPr>
      <w:r w:rsidRPr="00883DF4">
        <w:rPr>
          <w:sz w:val="28"/>
          <w:szCs w:val="28"/>
        </w:rPr>
        <w:tab/>
      </w:r>
      <w:proofErr w:type="spellStart"/>
      <w:r w:rsidRPr="00883DF4">
        <w:rPr>
          <w:sz w:val="28"/>
          <w:szCs w:val="28"/>
        </w:rPr>
        <w:t>Pilesgrove</w:t>
      </w:r>
      <w:proofErr w:type="spellEnd"/>
      <w:r w:rsidRPr="00883DF4">
        <w:rPr>
          <w:sz w:val="28"/>
          <w:szCs w:val="28"/>
        </w:rPr>
        <w:t>, NJ 08098</w:t>
      </w:r>
    </w:p>
    <w:p w14:paraId="040C0B6B" w14:textId="77777777" w:rsidR="005A65D6" w:rsidRPr="00883DF4" w:rsidRDefault="005A65D6" w:rsidP="00022527">
      <w:pPr>
        <w:spacing w:after="0"/>
        <w:rPr>
          <w:sz w:val="28"/>
          <w:szCs w:val="28"/>
        </w:rPr>
      </w:pPr>
    </w:p>
    <w:p w14:paraId="19EC9D1A" w14:textId="1EAF1957" w:rsidR="000A058F" w:rsidRPr="00883DF4" w:rsidRDefault="005A65D6" w:rsidP="00883DF4">
      <w:pPr>
        <w:spacing w:after="0"/>
        <w:ind w:left="720"/>
        <w:rPr>
          <w:sz w:val="28"/>
          <w:szCs w:val="28"/>
        </w:rPr>
      </w:pPr>
      <w:r w:rsidRPr="00883DF4">
        <w:rPr>
          <w:sz w:val="28"/>
          <w:szCs w:val="28"/>
        </w:rPr>
        <w:t xml:space="preserve">Show will take place at the rabbit barn in the back of the fairground next to the stage area. </w:t>
      </w:r>
      <w:r w:rsidR="000A058F" w:rsidRPr="00883DF4">
        <w:rPr>
          <w:sz w:val="28"/>
          <w:szCs w:val="28"/>
        </w:rPr>
        <w:t>Parking passes are $10 per vehicle for the week.</w:t>
      </w:r>
    </w:p>
    <w:p w14:paraId="4E45E08A" w14:textId="3CA18F6F" w:rsidR="003028BF" w:rsidRPr="00883DF4" w:rsidRDefault="003028BF" w:rsidP="00022527">
      <w:pPr>
        <w:spacing w:after="0"/>
        <w:rPr>
          <w:sz w:val="32"/>
          <w:szCs w:val="32"/>
        </w:rPr>
      </w:pPr>
    </w:p>
    <w:p w14:paraId="42928D65" w14:textId="55C69665" w:rsidR="00732F26" w:rsidRPr="00883DF4" w:rsidRDefault="00732F26" w:rsidP="00732F26">
      <w:pPr>
        <w:rPr>
          <w:b/>
          <w:bCs/>
          <w:color w:val="4F6228" w:themeColor="accent6" w:themeShade="80"/>
          <w:sz w:val="32"/>
          <w:szCs w:val="32"/>
        </w:rPr>
      </w:pPr>
      <w:r w:rsidRPr="00883DF4">
        <w:rPr>
          <w:b/>
          <w:bCs/>
          <w:color w:val="4F6228" w:themeColor="accent6" w:themeShade="80"/>
          <w:sz w:val="32"/>
          <w:szCs w:val="32"/>
        </w:rPr>
        <w:t>Time:</w:t>
      </w:r>
    </w:p>
    <w:p w14:paraId="6E55BD95" w14:textId="0E0E5CED" w:rsidR="00732F26" w:rsidRPr="00883DF4" w:rsidRDefault="00732F26" w:rsidP="003028BF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83DF4">
        <w:rPr>
          <w:sz w:val="28"/>
          <w:szCs w:val="28"/>
        </w:rPr>
        <w:t xml:space="preserve">Barn opens at </w:t>
      </w:r>
      <w:r w:rsidR="00523D62" w:rsidRPr="00883DF4">
        <w:rPr>
          <w:sz w:val="28"/>
          <w:szCs w:val="28"/>
        </w:rPr>
        <w:t>8:00 am</w:t>
      </w:r>
    </w:p>
    <w:p w14:paraId="580FAB71" w14:textId="418452EB" w:rsidR="0047481F" w:rsidRPr="00883DF4" w:rsidRDefault="0047481F" w:rsidP="003028BF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83DF4">
        <w:rPr>
          <w:sz w:val="28"/>
          <w:szCs w:val="28"/>
        </w:rPr>
        <w:t>Day of show registration closes at 9:00 am</w:t>
      </w:r>
    </w:p>
    <w:p w14:paraId="69A98168" w14:textId="420FD685" w:rsidR="00523D62" w:rsidRPr="00883DF4" w:rsidRDefault="00F35EB8" w:rsidP="003028BF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83DF4">
        <w:rPr>
          <w:sz w:val="28"/>
          <w:szCs w:val="28"/>
        </w:rPr>
        <w:t>All animals must be registered and present a</w:t>
      </w:r>
      <w:r w:rsidR="00523D62" w:rsidRPr="00883DF4">
        <w:rPr>
          <w:sz w:val="28"/>
          <w:szCs w:val="28"/>
        </w:rPr>
        <w:t>t 9:30 am</w:t>
      </w:r>
    </w:p>
    <w:p w14:paraId="36FA1FC4" w14:textId="78DF3031" w:rsidR="00523D62" w:rsidRPr="00883DF4" w:rsidRDefault="00F35EB8" w:rsidP="003028BF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883DF4">
        <w:rPr>
          <w:sz w:val="28"/>
          <w:szCs w:val="28"/>
        </w:rPr>
        <w:t>Show</w:t>
      </w:r>
      <w:r w:rsidR="00523D62" w:rsidRPr="00883DF4">
        <w:rPr>
          <w:sz w:val="28"/>
          <w:szCs w:val="28"/>
        </w:rPr>
        <w:t xml:space="preserve"> starts at 10:00 am</w:t>
      </w:r>
    </w:p>
    <w:p w14:paraId="6EF22943" w14:textId="32661CD1" w:rsidR="00523D62" w:rsidRPr="00883DF4" w:rsidRDefault="00DE5043" w:rsidP="00523D62">
      <w:pPr>
        <w:rPr>
          <w:b/>
          <w:bCs/>
          <w:color w:val="4F6228" w:themeColor="accent6" w:themeShade="80"/>
          <w:sz w:val="32"/>
          <w:szCs w:val="32"/>
        </w:rPr>
      </w:pPr>
      <w:r w:rsidRPr="00883DF4"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36D48156" wp14:editId="5F58025D">
            <wp:simplePos x="0" y="0"/>
            <wp:positionH relativeFrom="column">
              <wp:posOffset>4185285</wp:posOffset>
            </wp:positionH>
            <wp:positionV relativeFrom="paragraph">
              <wp:posOffset>13335</wp:posOffset>
            </wp:positionV>
            <wp:extent cx="1695450" cy="2354580"/>
            <wp:effectExtent l="0" t="0" r="0" b="7620"/>
            <wp:wrapSquare wrapText="bothSides"/>
            <wp:docPr id="1" name="Picture 1" descr="A black outline of a rabb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outline of a rabb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D62" w:rsidRPr="00883DF4">
        <w:rPr>
          <w:b/>
          <w:bCs/>
          <w:color w:val="4F6228" w:themeColor="accent6" w:themeShade="80"/>
          <w:sz w:val="32"/>
          <w:szCs w:val="32"/>
        </w:rPr>
        <w:t>Prizes:</w:t>
      </w:r>
    </w:p>
    <w:p w14:paraId="559AE7B0" w14:textId="7062C71F" w:rsidR="00F56609" w:rsidRPr="00251152" w:rsidRDefault="00F56609" w:rsidP="003028BF">
      <w:pPr>
        <w:pStyle w:val="ListParagraph"/>
        <w:numPr>
          <w:ilvl w:val="0"/>
          <w:numId w:val="14"/>
        </w:numPr>
        <w:rPr>
          <w:color w:val="auto"/>
          <w:sz w:val="28"/>
          <w:szCs w:val="28"/>
        </w:rPr>
      </w:pPr>
      <w:r w:rsidRPr="00251152">
        <w:rPr>
          <w:color w:val="auto"/>
          <w:sz w:val="28"/>
          <w:szCs w:val="28"/>
        </w:rPr>
        <w:t>Best in Show</w:t>
      </w:r>
      <w:r w:rsidR="00251152" w:rsidRPr="00251152">
        <w:rPr>
          <w:color w:val="auto"/>
          <w:sz w:val="28"/>
          <w:szCs w:val="28"/>
        </w:rPr>
        <w:t xml:space="preserve"> - </w:t>
      </w:r>
      <w:r w:rsidR="00251152" w:rsidRPr="00251152">
        <w:rPr>
          <w:color w:val="auto"/>
          <w:sz w:val="28"/>
          <w:szCs w:val="28"/>
        </w:rPr>
        <w:t>Plaque</w:t>
      </w:r>
    </w:p>
    <w:p w14:paraId="7CC46C67" w14:textId="51473823" w:rsidR="003D2199" w:rsidRPr="00251152" w:rsidRDefault="00F56609" w:rsidP="003028BF">
      <w:pPr>
        <w:pStyle w:val="ListParagraph"/>
        <w:numPr>
          <w:ilvl w:val="0"/>
          <w:numId w:val="14"/>
        </w:numPr>
        <w:rPr>
          <w:color w:val="auto"/>
          <w:sz w:val="28"/>
          <w:szCs w:val="28"/>
        </w:rPr>
      </w:pPr>
      <w:r w:rsidRPr="00251152">
        <w:rPr>
          <w:color w:val="auto"/>
          <w:sz w:val="28"/>
          <w:szCs w:val="28"/>
        </w:rPr>
        <w:t>Reserve in Show</w:t>
      </w:r>
      <w:r w:rsidR="00251152" w:rsidRPr="00251152">
        <w:rPr>
          <w:color w:val="auto"/>
          <w:sz w:val="28"/>
          <w:szCs w:val="28"/>
        </w:rPr>
        <w:t xml:space="preserve">- </w:t>
      </w:r>
      <w:r w:rsidR="00251152" w:rsidRPr="00251152">
        <w:rPr>
          <w:color w:val="auto"/>
          <w:sz w:val="28"/>
          <w:szCs w:val="28"/>
        </w:rPr>
        <w:t>Plaque</w:t>
      </w:r>
    </w:p>
    <w:p w14:paraId="1133DC03" w14:textId="7E218750" w:rsidR="006777C4" w:rsidRPr="00251152" w:rsidRDefault="006777C4" w:rsidP="006777C4">
      <w:pPr>
        <w:pStyle w:val="ListParagraph"/>
        <w:numPr>
          <w:ilvl w:val="0"/>
          <w:numId w:val="14"/>
        </w:numPr>
        <w:rPr>
          <w:color w:val="auto"/>
          <w:sz w:val="28"/>
          <w:szCs w:val="28"/>
        </w:rPr>
      </w:pPr>
      <w:r w:rsidRPr="00251152">
        <w:rPr>
          <w:color w:val="auto"/>
          <w:sz w:val="28"/>
          <w:szCs w:val="28"/>
        </w:rPr>
        <w:t>Best of Breed</w:t>
      </w:r>
      <w:r w:rsidR="00251152" w:rsidRPr="00251152">
        <w:rPr>
          <w:color w:val="auto"/>
          <w:sz w:val="28"/>
          <w:szCs w:val="28"/>
        </w:rPr>
        <w:t xml:space="preserve"> - Trophy</w:t>
      </w:r>
    </w:p>
    <w:p w14:paraId="71382016" w14:textId="145868E9" w:rsidR="006777C4" w:rsidRPr="00251152" w:rsidRDefault="006777C4" w:rsidP="00251152">
      <w:pPr>
        <w:pStyle w:val="ListParagraph"/>
        <w:numPr>
          <w:ilvl w:val="0"/>
          <w:numId w:val="14"/>
        </w:numPr>
        <w:rPr>
          <w:color w:val="auto"/>
          <w:sz w:val="28"/>
          <w:szCs w:val="28"/>
        </w:rPr>
      </w:pPr>
      <w:r w:rsidRPr="00251152">
        <w:rPr>
          <w:color w:val="auto"/>
          <w:sz w:val="28"/>
          <w:szCs w:val="28"/>
        </w:rPr>
        <w:t>Reserve of Breed</w:t>
      </w:r>
      <w:r w:rsidR="00251152" w:rsidRPr="00251152">
        <w:rPr>
          <w:color w:val="auto"/>
          <w:sz w:val="28"/>
          <w:szCs w:val="28"/>
        </w:rPr>
        <w:t xml:space="preserve"> - Trophy</w:t>
      </w:r>
    </w:p>
    <w:p w14:paraId="457804B9" w14:textId="77777777" w:rsidR="006777C4" w:rsidRPr="00251152" w:rsidRDefault="006777C4" w:rsidP="006777C4">
      <w:pPr>
        <w:pStyle w:val="ListParagraph"/>
        <w:numPr>
          <w:ilvl w:val="0"/>
          <w:numId w:val="14"/>
        </w:numPr>
        <w:rPr>
          <w:color w:val="auto"/>
          <w:sz w:val="28"/>
          <w:szCs w:val="28"/>
        </w:rPr>
      </w:pPr>
      <w:proofErr w:type="spellStart"/>
      <w:r w:rsidRPr="00251152">
        <w:rPr>
          <w:color w:val="auto"/>
          <w:sz w:val="28"/>
          <w:szCs w:val="28"/>
        </w:rPr>
        <w:t>Cloverbuds</w:t>
      </w:r>
      <w:proofErr w:type="spellEnd"/>
      <w:r w:rsidRPr="00251152">
        <w:rPr>
          <w:color w:val="auto"/>
          <w:sz w:val="28"/>
          <w:szCs w:val="28"/>
        </w:rPr>
        <w:t>: Dog tags</w:t>
      </w:r>
    </w:p>
    <w:p w14:paraId="6FC72233" w14:textId="77777777" w:rsidR="006777C4" w:rsidRPr="00883DF4" w:rsidRDefault="006777C4" w:rsidP="006777C4">
      <w:pPr>
        <w:pStyle w:val="ListParagraph"/>
        <w:ind w:left="1440"/>
        <w:rPr>
          <w:color w:val="FF0000"/>
          <w:sz w:val="28"/>
          <w:szCs w:val="28"/>
        </w:rPr>
      </w:pPr>
    </w:p>
    <w:p w14:paraId="3B19D9EF" w14:textId="03D75A08" w:rsidR="00F56609" w:rsidRPr="00883DF4" w:rsidRDefault="003D2199" w:rsidP="00883DF4">
      <w:pPr>
        <w:jc w:val="center"/>
      </w:pPr>
      <w:r>
        <w:br w:type="page"/>
      </w:r>
      <w:r w:rsidR="00AB752D" w:rsidRPr="00883DF4">
        <w:rPr>
          <w:b/>
          <w:bCs/>
          <w:color w:val="4F6228" w:themeColor="accent6" w:themeShade="80"/>
          <w:sz w:val="32"/>
          <w:szCs w:val="32"/>
          <w:u w:val="single"/>
        </w:rPr>
        <w:lastRenderedPageBreak/>
        <w:t>Mailed and Emailed</w:t>
      </w:r>
      <w:r w:rsidRPr="00883DF4">
        <w:rPr>
          <w:b/>
          <w:bCs/>
          <w:color w:val="4F6228" w:themeColor="accent6" w:themeShade="80"/>
          <w:sz w:val="32"/>
          <w:szCs w:val="32"/>
          <w:u w:val="single"/>
        </w:rPr>
        <w:t xml:space="preserve"> entries due by:</w:t>
      </w:r>
      <w:r w:rsidR="00455FE9" w:rsidRPr="00883DF4">
        <w:rPr>
          <w:b/>
          <w:bCs/>
          <w:color w:val="4F6228" w:themeColor="accent6" w:themeShade="80"/>
          <w:sz w:val="32"/>
          <w:szCs w:val="32"/>
          <w:u w:val="single"/>
        </w:rPr>
        <w:t xml:space="preserve"> August 7, 2023</w:t>
      </w:r>
    </w:p>
    <w:p w14:paraId="49F9221D" w14:textId="71E9A21A" w:rsidR="00EB41BD" w:rsidRDefault="00EB41BD" w:rsidP="001A2122">
      <w:pPr>
        <w:spacing w:after="0"/>
        <w:jc w:val="center"/>
      </w:pPr>
    </w:p>
    <w:p w14:paraId="727AE00C" w14:textId="5EED2033" w:rsidR="00523D62" w:rsidRPr="00EB41BD" w:rsidRDefault="00215FB8" w:rsidP="003C4A46">
      <w:pPr>
        <w:spacing w:after="0"/>
        <w:jc w:val="center"/>
        <w:rPr>
          <w:sz w:val="32"/>
          <w:szCs w:val="32"/>
        </w:rPr>
      </w:pPr>
      <w:r w:rsidRPr="00EB41BD">
        <w:rPr>
          <w:b/>
          <w:bCs/>
          <w:color w:val="4F6228" w:themeColor="accent6" w:themeShade="80"/>
          <w:sz w:val="32"/>
          <w:szCs w:val="32"/>
        </w:rPr>
        <w:t>Show Secretary</w:t>
      </w:r>
      <w:r w:rsidRPr="00EB41BD">
        <w:rPr>
          <w:color w:val="4F6228" w:themeColor="accent6" w:themeShade="80"/>
          <w:sz w:val="32"/>
          <w:szCs w:val="32"/>
        </w:rPr>
        <w:t>:</w:t>
      </w:r>
    </w:p>
    <w:p w14:paraId="4E07F722" w14:textId="2AFCB72F" w:rsidR="00215FB8" w:rsidRPr="00B8490B" w:rsidRDefault="00215FB8" w:rsidP="001A2122">
      <w:pPr>
        <w:spacing w:after="0"/>
        <w:jc w:val="center"/>
        <w:rPr>
          <w:sz w:val="32"/>
          <w:szCs w:val="32"/>
        </w:rPr>
      </w:pPr>
      <w:r w:rsidRPr="00B8490B">
        <w:rPr>
          <w:sz w:val="32"/>
          <w:szCs w:val="32"/>
        </w:rPr>
        <w:t>Marisa Pabon</w:t>
      </w:r>
    </w:p>
    <w:p w14:paraId="06AEDECA" w14:textId="3C0C43BE" w:rsidR="00215FB8" w:rsidRPr="00B8490B" w:rsidRDefault="00000000" w:rsidP="001A2122">
      <w:pPr>
        <w:spacing w:after="0"/>
        <w:jc w:val="center"/>
        <w:rPr>
          <w:sz w:val="32"/>
          <w:szCs w:val="32"/>
        </w:rPr>
      </w:pPr>
      <w:hyperlink r:id="rId8" w:history="1">
        <w:r w:rsidR="00215FB8" w:rsidRPr="00B8490B">
          <w:rPr>
            <w:rStyle w:val="Hyperlink"/>
            <w:sz w:val="32"/>
            <w:szCs w:val="32"/>
          </w:rPr>
          <w:t>Marisa.pabon@gmail.com</w:t>
        </w:r>
      </w:hyperlink>
    </w:p>
    <w:p w14:paraId="39BF1765" w14:textId="3D8F964F" w:rsidR="00215FB8" w:rsidRPr="00EB41BD" w:rsidRDefault="00215FB8" w:rsidP="001A2122">
      <w:pPr>
        <w:spacing w:after="0"/>
        <w:jc w:val="center"/>
        <w:rPr>
          <w:sz w:val="32"/>
          <w:szCs w:val="32"/>
        </w:rPr>
      </w:pPr>
      <w:r w:rsidRPr="00EB41BD">
        <w:rPr>
          <w:sz w:val="32"/>
          <w:szCs w:val="32"/>
        </w:rPr>
        <w:t>3 Ritchie Dr</w:t>
      </w:r>
    </w:p>
    <w:p w14:paraId="01090C40" w14:textId="488616B6" w:rsidR="005F2CB6" w:rsidRPr="00EB41BD" w:rsidRDefault="005F2CB6" w:rsidP="001A2122">
      <w:pPr>
        <w:spacing w:after="0"/>
        <w:jc w:val="center"/>
        <w:rPr>
          <w:sz w:val="32"/>
          <w:szCs w:val="32"/>
        </w:rPr>
      </w:pPr>
      <w:r w:rsidRPr="00EB41BD">
        <w:rPr>
          <w:sz w:val="32"/>
          <w:szCs w:val="32"/>
        </w:rPr>
        <w:t>Bear, DE 19701</w:t>
      </w:r>
    </w:p>
    <w:p w14:paraId="67B6F4D7" w14:textId="70DBDCAE" w:rsidR="005F2CB6" w:rsidRPr="00EB41BD" w:rsidRDefault="005F2CB6" w:rsidP="00EB41BD">
      <w:pPr>
        <w:spacing w:after="0"/>
        <w:rPr>
          <w:sz w:val="32"/>
          <w:szCs w:val="32"/>
        </w:rPr>
      </w:pPr>
    </w:p>
    <w:p w14:paraId="3DADF3BA" w14:textId="40FC402E" w:rsidR="00F35EB8" w:rsidRDefault="005A43D8" w:rsidP="00523D62">
      <w:r>
        <w:t xml:space="preserve">Note: </w:t>
      </w:r>
      <w:r w:rsidR="00565102">
        <w:t>Mailed entries must be post marked by July 31, 2023</w:t>
      </w:r>
      <w:r w:rsidR="00D55774">
        <w:t>.</w:t>
      </w:r>
      <w:r w:rsidR="006B4E8E">
        <w:t xml:space="preserve"> </w:t>
      </w:r>
      <w:r w:rsidR="005F2CB6">
        <w:t xml:space="preserve">For email </w:t>
      </w:r>
      <w:r>
        <w:t>entries</w:t>
      </w:r>
      <w:r w:rsidR="005F2CB6">
        <w:t xml:space="preserve">, a confirmation email will be </w:t>
      </w:r>
      <w:proofErr w:type="gramStart"/>
      <w:r w:rsidR="005F2CB6">
        <w:t>send</w:t>
      </w:r>
      <w:proofErr w:type="gramEnd"/>
      <w:r w:rsidR="005F2CB6">
        <w:t xml:space="preserve"> within 48 hours. </w:t>
      </w:r>
      <w:r w:rsidR="00FF32BC">
        <w:t>Any</w:t>
      </w:r>
      <w:r w:rsidR="0081279B">
        <w:t xml:space="preserve"> </w:t>
      </w:r>
      <w:r w:rsidR="00D55774">
        <w:t xml:space="preserve">email </w:t>
      </w:r>
      <w:r w:rsidR="0081279B">
        <w:t xml:space="preserve">entries received after </w:t>
      </w:r>
      <w:r w:rsidR="00FF32BC">
        <w:t>A</w:t>
      </w:r>
      <w:r w:rsidR="00E3015D">
        <w:t>u</w:t>
      </w:r>
      <w:r w:rsidR="00FF32BC">
        <w:t>gust</w:t>
      </w:r>
      <w:r w:rsidR="00E3015D">
        <w:t xml:space="preserve"> 7, </w:t>
      </w:r>
      <w:proofErr w:type="gramStart"/>
      <w:r w:rsidR="00E3015D">
        <w:t>2023</w:t>
      </w:r>
      <w:proofErr w:type="gramEnd"/>
      <w:r w:rsidR="0081279B">
        <w:t xml:space="preserve"> will be marked day of show.</w:t>
      </w:r>
    </w:p>
    <w:p w14:paraId="46D44077" w14:textId="47719BF4" w:rsidR="00F35EB8" w:rsidRPr="00C140FA" w:rsidRDefault="00F35EB8" w:rsidP="00C140FA">
      <w:pPr>
        <w:jc w:val="center"/>
        <w:rPr>
          <w:b/>
          <w:bCs/>
          <w:sz w:val="32"/>
          <w:szCs w:val="32"/>
          <w:u w:val="single"/>
        </w:rPr>
      </w:pPr>
      <w:r>
        <w:br w:type="page"/>
      </w:r>
      <w:r w:rsidR="00C140FA" w:rsidRPr="00C140FA">
        <w:rPr>
          <w:b/>
          <w:bCs/>
          <w:sz w:val="32"/>
          <w:szCs w:val="32"/>
          <w:u w:val="single"/>
        </w:rPr>
        <w:lastRenderedPageBreak/>
        <w:t>Rules</w:t>
      </w:r>
    </w:p>
    <w:p w14:paraId="5D9C6047" w14:textId="77777777" w:rsidR="00C140FA" w:rsidRDefault="00C140FA"/>
    <w:p w14:paraId="02477D00" w14:textId="777ABC40" w:rsidR="00C140FA" w:rsidRDefault="00C140FA" w:rsidP="00B8490B">
      <w:pPr>
        <w:pStyle w:val="ListParagraph"/>
        <w:numPr>
          <w:ilvl w:val="0"/>
          <w:numId w:val="17"/>
        </w:numPr>
        <w:spacing w:after="0"/>
      </w:pPr>
      <w:r>
        <w:t>This show is open for all 4-H members. Any exhibitors in grades K-3 may</w:t>
      </w:r>
      <w:r w:rsidR="00CF2317">
        <w:t xml:space="preserve"> </w:t>
      </w:r>
      <w:r>
        <w:t xml:space="preserve">only participate </w:t>
      </w:r>
      <w:r w:rsidR="00B8086D">
        <w:t xml:space="preserve">in the non-competitive </w:t>
      </w:r>
      <w:proofErr w:type="spellStart"/>
      <w:r w:rsidR="00B8086D">
        <w:t>Cloverbud</w:t>
      </w:r>
      <w:proofErr w:type="spellEnd"/>
      <w:r w:rsidR="00B8086D">
        <w:t xml:space="preserve"> class. Any exhibitors in grades 4-12 will be judged in breed classes.</w:t>
      </w:r>
    </w:p>
    <w:p w14:paraId="6AD81F96" w14:textId="77777777" w:rsidR="00B8490B" w:rsidRDefault="00B8490B" w:rsidP="00B8490B">
      <w:pPr>
        <w:pStyle w:val="ListParagraph"/>
        <w:spacing w:after="0"/>
      </w:pPr>
    </w:p>
    <w:p w14:paraId="6EFE4694" w14:textId="4C60F809" w:rsidR="00B8490B" w:rsidRDefault="00B8490B" w:rsidP="00B8490B">
      <w:pPr>
        <w:pStyle w:val="ListParagraph"/>
        <w:numPr>
          <w:ilvl w:val="0"/>
          <w:numId w:val="17"/>
        </w:numPr>
        <w:spacing w:after="0"/>
      </w:pPr>
      <w:r>
        <w:t>Animals may only be shown by the 4-H member. If any member needs help, they may ask another 4-H member or leader for help.</w:t>
      </w:r>
    </w:p>
    <w:p w14:paraId="5879CE65" w14:textId="77777777" w:rsidR="00B8490B" w:rsidRDefault="00B8490B" w:rsidP="00B8490B">
      <w:pPr>
        <w:spacing w:after="0"/>
      </w:pPr>
    </w:p>
    <w:p w14:paraId="48448589" w14:textId="79C5C1BA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>Do no bring sick animals. Sick animals will be removed from show area at the discretion of the show superintendent.</w:t>
      </w:r>
    </w:p>
    <w:p w14:paraId="17E7BAAE" w14:textId="77777777" w:rsidR="00B8490B" w:rsidRDefault="00B8490B" w:rsidP="00B8490B">
      <w:pPr>
        <w:pStyle w:val="ListParagraph"/>
        <w:spacing w:after="0"/>
      </w:pPr>
    </w:p>
    <w:p w14:paraId="6E6A0106" w14:textId="5203E00D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All animals must have an eligible tattoo in the animal’s left ear. Small animals cage must be clearly labeled. </w:t>
      </w:r>
    </w:p>
    <w:p w14:paraId="498A2329" w14:textId="77777777" w:rsidR="00B8490B" w:rsidRDefault="00B8490B" w:rsidP="00B8490B">
      <w:pPr>
        <w:pStyle w:val="ListParagraph"/>
        <w:spacing w:after="0"/>
      </w:pPr>
    </w:p>
    <w:p w14:paraId="4CBA9209" w14:textId="42BC5F1B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Regular members will have their animals judged by the appropriate breed standards. </w:t>
      </w:r>
    </w:p>
    <w:p w14:paraId="267EDCFA" w14:textId="77777777" w:rsidR="00B8490B" w:rsidRDefault="00B8490B" w:rsidP="00B8490B">
      <w:pPr>
        <w:spacing w:after="0"/>
      </w:pPr>
    </w:p>
    <w:p w14:paraId="3EB7231F" w14:textId="1DCC618B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All judges’ decisions are final. If there are any problems, please see the show superintendent. </w:t>
      </w:r>
    </w:p>
    <w:p w14:paraId="367A5941" w14:textId="77777777" w:rsidR="00B8490B" w:rsidRDefault="00B8490B" w:rsidP="00B8490B">
      <w:pPr>
        <w:spacing w:after="0"/>
      </w:pPr>
    </w:p>
    <w:p w14:paraId="1DA39FC5" w14:textId="3CC05CC4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>This is a carry cage show. All cages should have a leak proof bottom.</w:t>
      </w:r>
    </w:p>
    <w:p w14:paraId="3F7C1F38" w14:textId="77777777" w:rsidR="00B8490B" w:rsidRDefault="00B8490B" w:rsidP="00B8490B">
      <w:pPr>
        <w:spacing w:after="0"/>
      </w:pPr>
    </w:p>
    <w:p w14:paraId="500BB2E7" w14:textId="1629B9E5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No smoking is </w:t>
      </w:r>
      <w:proofErr w:type="gramStart"/>
      <w:r>
        <w:t>permitted in the show barn at all times</w:t>
      </w:r>
      <w:proofErr w:type="gramEnd"/>
      <w:r>
        <w:t>.</w:t>
      </w:r>
    </w:p>
    <w:p w14:paraId="471563B6" w14:textId="77777777" w:rsidR="00B8490B" w:rsidRDefault="00B8490B" w:rsidP="00B8490B">
      <w:pPr>
        <w:spacing w:after="0"/>
      </w:pPr>
    </w:p>
    <w:p w14:paraId="4079E43F" w14:textId="631D8222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>No alcoholic beverages are permitted on fairground property.</w:t>
      </w:r>
    </w:p>
    <w:p w14:paraId="69B18CE0" w14:textId="77777777" w:rsidR="00B8490B" w:rsidRDefault="00B8490B" w:rsidP="00B8490B">
      <w:pPr>
        <w:spacing w:after="0"/>
      </w:pPr>
    </w:p>
    <w:p w14:paraId="595D8F46" w14:textId="7C50E9CF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No dogs are allowed in the barn at any times. </w:t>
      </w:r>
    </w:p>
    <w:p w14:paraId="6F9B69FF" w14:textId="77777777" w:rsidR="00B8490B" w:rsidRDefault="00B8490B" w:rsidP="00B8490B">
      <w:pPr>
        <w:spacing w:after="0"/>
      </w:pPr>
    </w:p>
    <w:p w14:paraId="005CFECC" w14:textId="0295FCCC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>Parents and leaders are responsible for their child’s/club members behavior. The 4-H code of conduct is always in effect.</w:t>
      </w:r>
    </w:p>
    <w:p w14:paraId="2FCCDB33" w14:textId="77777777" w:rsidR="00B8490B" w:rsidRDefault="00B8490B" w:rsidP="00B8490B">
      <w:pPr>
        <w:spacing w:after="0"/>
      </w:pPr>
    </w:p>
    <w:p w14:paraId="5851DD47" w14:textId="543681EC" w:rsidR="00C140FA" w:rsidRDefault="00B8490B" w:rsidP="00B8490B">
      <w:pPr>
        <w:pStyle w:val="ListParagraph"/>
        <w:numPr>
          <w:ilvl w:val="0"/>
          <w:numId w:val="17"/>
        </w:numPr>
        <w:spacing w:after="0"/>
      </w:pPr>
      <w:r>
        <w:t xml:space="preserve">Keep aisles </w:t>
      </w:r>
      <w:proofErr w:type="gramStart"/>
      <w:r>
        <w:t>clear at all times</w:t>
      </w:r>
      <w:proofErr w:type="gramEnd"/>
      <w:r>
        <w:t xml:space="preserve"> so exhibitors may get through and can get to the show table in a timely manner. Please keep carriers away from the show table.</w:t>
      </w:r>
    </w:p>
    <w:p w14:paraId="6C5CAD47" w14:textId="77777777" w:rsidR="00C140FA" w:rsidRDefault="00C140FA"/>
    <w:p w14:paraId="6AA64455" w14:textId="4E6A031D" w:rsidR="00C140FA" w:rsidRPr="00C140FA" w:rsidRDefault="00C140FA" w:rsidP="00C140FA">
      <w:pPr>
        <w:pStyle w:val="ListParagraph"/>
        <w:numPr>
          <w:ilvl w:val="0"/>
          <w:numId w:val="16"/>
        </w:numPr>
        <w:rPr>
          <w:b/>
          <w:bCs/>
          <w:sz w:val="32"/>
          <w:szCs w:val="32"/>
          <w:u w:val="single"/>
        </w:rPr>
      </w:pPr>
      <w:r w:rsidRPr="00C140FA">
        <w:rPr>
          <w:b/>
          <w:bCs/>
          <w:sz w:val="32"/>
          <w:szCs w:val="32"/>
          <w:u w:val="single"/>
        </w:rPr>
        <w:br w:type="page"/>
      </w:r>
    </w:p>
    <w:p w14:paraId="5A6AE4F5" w14:textId="4A2316D2" w:rsidR="00FA29A3" w:rsidRPr="00883DF4" w:rsidRDefault="00FA29A3">
      <w:pPr>
        <w:rPr>
          <w:sz w:val="28"/>
          <w:szCs w:val="28"/>
        </w:rPr>
      </w:pPr>
    </w:p>
    <w:p w14:paraId="533A111B" w14:textId="5F3218DB" w:rsidR="00FA29A3" w:rsidRPr="00167F23" w:rsidRDefault="00FA290E" w:rsidP="0061639F">
      <w:pPr>
        <w:spacing w:line="480" w:lineRule="auto"/>
        <w:jc w:val="center"/>
        <w:rPr>
          <w:b/>
          <w:bCs/>
          <w:sz w:val="32"/>
          <w:szCs w:val="32"/>
          <w:u w:val="single"/>
        </w:rPr>
      </w:pPr>
      <w:r w:rsidRPr="00167F23">
        <w:rPr>
          <w:b/>
          <w:bCs/>
          <w:sz w:val="32"/>
          <w:szCs w:val="32"/>
          <w:u w:val="single"/>
        </w:rPr>
        <w:t>Rabbit Entry Form</w:t>
      </w:r>
    </w:p>
    <w:p w14:paraId="7233B946" w14:textId="77777777" w:rsidR="0061639F" w:rsidRDefault="00FA290E" w:rsidP="0061639F">
      <w:pPr>
        <w:spacing w:line="480" w:lineRule="auto"/>
        <w:rPr>
          <w:u w:val="single"/>
        </w:rPr>
      </w:pPr>
      <w:r>
        <w:t xml:space="preserve">Name: </w:t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proofErr w:type="gramStart"/>
      <w:r w:rsidR="00167F23">
        <w:rPr>
          <w:u w:val="single"/>
        </w:rPr>
        <w:tab/>
      </w:r>
      <w:r w:rsidR="00167F23">
        <w:t xml:space="preserve">  </w:t>
      </w:r>
      <w:r>
        <w:t>Phone</w:t>
      </w:r>
      <w:proofErr w:type="gramEnd"/>
      <w:r>
        <w:t xml:space="preserve">: </w:t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t xml:space="preserve">  </w:t>
      </w:r>
      <w:r>
        <w:t>Grade:</w:t>
      </w:r>
      <w:r w:rsidR="00167F23">
        <w:rPr>
          <w:u w:val="single"/>
        </w:rPr>
        <w:tab/>
      </w:r>
    </w:p>
    <w:p w14:paraId="140BDE27" w14:textId="1A84C2D9" w:rsidR="00FA290E" w:rsidRDefault="00FA290E" w:rsidP="0061639F">
      <w:pPr>
        <w:spacing w:line="480" w:lineRule="auto"/>
      </w:pPr>
      <w:r>
        <w:t xml:space="preserve">Address: </w:t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167F23">
        <w:rPr>
          <w:u w:val="single"/>
        </w:rPr>
        <w:tab/>
      </w:r>
      <w:r w:rsidR="0061639F">
        <w:rPr>
          <w:u w:val="single"/>
        </w:rPr>
        <w:tab/>
      </w:r>
      <w:r w:rsidR="00167F23">
        <w:t xml:space="preserve">   </w:t>
      </w:r>
      <w:proofErr w:type="spellStart"/>
      <w:r>
        <w:t>Cloverbud</w:t>
      </w:r>
      <w:proofErr w:type="spellEnd"/>
      <w:r>
        <w:t>: YES/NO</w:t>
      </w:r>
    </w:p>
    <w:p w14:paraId="1BF9DC34" w14:textId="525671DF" w:rsidR="00FA290E" w:rsidRDefault="00FA290E" w:rsidP="0061639F">
      <w:pPr>
        <w:spacing w:line="480" w:lineRule="auto"/>
      </w:pPr>
      <w:r>
        <w:t>Club:</w:t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>
        <w:t xml:space="preserve"> </w:t>
      </w:r>
      <w:r w:rsidR="0061639F">
        <w:t xml:space="preserve">  </w:t>
      </w:r>
      <w:r>
        <w:t>Leader:</w:t>
      </w:r>
      <w:r w:rsidR="0061639F">
        <w:t xml:space="preserve"> </w:t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  <w:r w:rsidR="0061639F">
        <w:rPr>
          <w:u w:val="single"/>
        </w:rPr>
        <w:tab/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1500"/>
        <w:gridCol w:w="2725"/>
        <w:gridCol w:w="2610"/>
        <w:gridCol w:w="1800"/>
        <w:gridCol w:w="1890"/>
      </w:tblGrid>
      <w:tr w:rsidR="00802183" w14:paraId="09A2D23C" w14:textId="77777777" w:rsidTr="0061639F">
        <w:tc>
          <w:tcPr>
            <w:tcW w:w="1500" w:type="dxa"/>
          </w:tcPr>
          <w:p w14:paraId="26A1666B" w14:textId="2FCDD830" w:rsidR="00802183" w:rsidRPr="00B508B1" w:rsidRDefault="00802183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Ear #</w:t>
            </w:r>
          </w:p>
        </w:tc>
        <w:tc>
          <w:tcPr>
            <w:tcW w:w="2725" w:type="dxa"/>
          </w:tcPr>
          <w:p w14:paraId="18E2E52D" w14:textId="78739EFB" w:rsidR="00802183" w:rsidRPr="00B508B1" w:rsidRDefault="00802183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Breed</w:t>
            </w:r>
          </w:p>
        </w:tc>
        <w:tc>
          <w:tcPr>
            <w:tcW w:w="2610" w:type="dxa"/>
          </w:tcPr>
          <w:p w14:paraId="537E9BB4" w14:textId="136316D4" w:rsidR="00802183" w:rsidRPr="00B508B1" w:rsidRDefault="00802183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Color</w:t>
            </w:r>
          </w:p>
        </w:tc>
        <w:tc>
          <w:tcPr>
            <w:tcW w:w="1800" w:type="dxa"/>
          </w:tcPr>
          <w:p w14:paraId="3B28369C" w14:textId="0310ABDB" w:rsidR="00802183" w:rsidRPr="00B508B1" w:rsidRDefault="00802183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Sex</w:t>
            </w:r>
          </w:p>
        </w:tc>
        <w:tc>
          <w:tcPr>
            <w:tcW w:w="1890" w:type="dxa"/>
          </w:tcPr>
          <w:p w14:paraId="10C3DFEF" w14:textId="3C0E3055" w:rsidR="00802183" w:rsidRPr="00B508B1" w:rsidRDefault="00802183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Age Class</w:t>
            </w:r>
          </w:p>
        </w:tc>
      </w:tr>
      <w:tr w:rsidR="00802183" w14:paraId="3AA4AD7A" w14:textId="77777777" w:rsidTr="0061639F">
        <w:tc>
          <w:tcPr>
            <w:tcW w:w="1500" w:type="dxa"/>
          </w:tcPr>
          <w:p w14:paraId="63782E44" w14:textId="77777777" w:rsidR="00802183" w:rsidRDefault="00802183" w:rsidP="00FA29A3"/>
          <w:p w14:paraId="4668102D" w14:textId="43064B01" w:rsidR="00802183" w:rsidRDefault="00802183" w:rsidP="00FA29A3"/>
        </w:tc>
        <w:tc>
          <w:tcPr>
            <w:tcW w:w="2725" w:type="dxa"/>
          </w:tcPr>
          <w:p w14:paraId="21417A06" w14:textId="77777777" w:rsidR="00802183" w:rsidRDefault="00802183" w:rsidP="00FA29A3"/>
        </w:tc>
        <w:tc>
          <w:tcPr>
            <w:tcW w:w="2610" w:type="dxa"/>
          </w:tcPr>
          <w:p w14:paraId="67F2EC54" w14:textId="77777777" w:rsidR="00802183" w:rsidRDefault="00802183" w:rsidP="00FA29A3"/>
        </w:tc>
        <w:tc>
          <w:tcPr>
            <w:tcW w:w="1800" w:type="dxa"/>
          </w:tcPr>
          <w:p w14:paraId="6D613C89" w14:textId="77777777" w:rsidR="00802183" w:rsidRDefault="00802183" w:rsidP="00FA29A3"/>
        </w:tc>
        <w:tc>
          <w:tcPr>
            <w:tcW w:w="1890" w:type="dxa"/>
          </w:tcPr>
          <w:p w14:paraId="465C54CC" w14:textId="77777777" w:rsidR="00802183" w:rsidRDefault="00802183" w:rsidP="00FA29A3"/>
        </w:tc>
      </w:tr>
      <w:tr w:rsidR="00802183" w14:paraId="4A429DED" w14:textId="77777777" w:rsidTr="0061639F">
        <w:tc>
          <w:tcPr>
            <w:tcW w:w="1500" w:type="dxa"/>
          </w:tcPr>
          <w:p w14:paraId="13D9A3D0" w14:textId="77777777" w:rsidR="00802183" w:rsidRDefault="00802183" w:rsidP="00FA29A3"/>
          <w:p w14:paraId="6F358D91" w14:textId="637B7F90" w:rsidR="00802183" w:rsidRDefault="00802183" w:rsidP="00FA29A3"/>
        </w:tc>
        <w:tc>
          <w:tcPr>
            <w:tcW w:w="2725" w:type="dxa"/>
          </w:tcPr>
          <w:p w14:paraId="7484E9FC" w14:textId="77777777" w:rsidR="00802183" w:rsidRDefault="00802183" w:rsidP="00FA29A3"/>
        </w:tc>
        <w:tc>
          <w:tcPr>
            <w:tcW w:w="2610" w:type="dxa"/>
          </w:tcPr>
          <w:p w14:paraId="2A11618F" w14:textId="77777777" w:rsidR="00802183" w:rsidRDefault="00802183" w:rsidP="00FA29A3"/>
        </w:tc>
        <w:tc>
          <w:tcPr>
            <w:tcW w:w="1800" w:type="dxa"/>
          </w:tcPr>
          <w:p w14:paraId="77D86BE9" w14:textId="77777777" w:rsidR="00802183" w:rsidRDefault="00802183" w:rsidP="00FA29A3"/>
        </w:tc>
        <w:tc>
          <w:tcPr>
            <w:tcW w:w="1890" w:type="dxa"/>
          </w:tcPr>
          <w:p w14:paraId="44B0B5FE" w14:textId="77777777" w:rsidR="00802183" w:rsidRDefault="00802183" w:rsidP="00FA29A3"/>
        </w:tc>
      </w:tr>
      <w:tr w:rsidR="00802183" w14:paraId="7E768318" w14:textId="77777777" w:rsidTr="0061639F">
        <w:tc>
          <w:tcPr>
            <w:tcW w:w="1500" w:type="dxa"/>
          </w:tcPr>
          <w:p w14:paraId="5D674E45" w14:textId="77777777" w:rsidR="00802183" w:rsidRDefault="00802183" w:rsidP="00FA29A3"/>
          <w:p w14:paraId="78B15FF7" w14:textId="1F6E16A4" w:rsidR="00802183" w:rsidRDefault="00802183" w:rsidP="00FA29A3"/>
        </w:tc>
        <w:tc>
          <w:tcPr>
            <w:tcW w:w="2725" w:type="dxa"/>
          </w:tcPr>
          <w:p w14:paraId="47BB82E3" w14:textId="77777777" w:rsidR="00802183" w:rsidRDefault="00802183" w:rsidP="00FA29A3"/>
        </w:tc>
        <w:tc>
          <w:tcPr>
            <w:tcW w:w="2610" w:type="dxa"/>
          </w:tcPr>
          <w:p w14:paraId="7F99178D" w14:textId="77777777" w:rsidR="00802183" w:rsidRDefault="00802183" w:rsidP="00FA29A3"/>
        </w:tc>
        <w:tc>
          <w:tcPr>
            <w:tcW w:w="1800" w:type="dxa"/>
          </w:tcPr>
          <w:p w14:paraId="2F297B4D" w14:textId="77777777" w:rsidR="00802183" w:rsidRDefault="00802183" w:rsidP="00FA29A3"/>
        </w:tc>
        <w:tc>
          <w:tcPr>
            <w:tcW w:w="1890" w:type="dxa"/>
          </w:tcPr>
          <w:p w14:paraId="656C1535" w14:textId="77777777" w:rsidR="00802183" w:rsidRDefault="00802183" w:rsidP="00FA29A3"/>
        </w:tc>
      </w:tr>
      <w:tr w:rsidR="00802183" w14:paraId="26353D40" w14:textId="77777777" w:rsidTr="0061639F">
        <w:tc>
          <w:tcPr>
            <w:tcW w:w="1500" w:type="dxa"/>
          </w:tcPr>
          <w:p w14:paraId="312BFB6B" w14:textId="77777777" w:rsidR="00802183" w:rsidRDefault="00802183" w:rsidP="00FA29A3"/>
          <w:p w14:paraId="23901EB1" w14:textId="5F328BD9" w:rsidR="00802183" w:rsidRDefault="00802183" w:rsidP="00FA29A3"/>
        </w:tc>
        <w:tc>
          <w:tcPr>
            <w:tcW w:w="2725" w:type="dxa"/>
          </w:tcPr>
          <w:p w14:paraId="6AF62039" w14:textId="77777777" w:rsidR="00802183" w:rsidRDefault="00802183" w:rsidP="00FA29A3"/>
        </w:tc>
        <w:tc>
          <w:tcPr>
            <w:tcW w:w="2610" w:type="dxa"/>
          </w:tcPr>
          <w:p w14:paraId="7F3F262F" w14:textId="77777777" w:rsidR="00802183" w:rsidRDefault="00802183" w:rsidP="00FA29A3"/>
        </w:tc>
        <w:tc>
          <w:tcPr>
            <w:tcW w:w="1800" w:type="dxa"/>
          </w:tcPr>
          <w:p w14:paraId="34A8E677" w14:textId="77777777" w:rsidR="00802183" w:rsidRDefault="00802183" w:rsidP="00FA29A3"/>
        </w:tc>
        <w:tc>
          <w:tcPr>
            <w:tcW w:w="1890" w:type="dxa"/>
          </w:tcPr>
          <w:p w14:paraId="4E9E33C7" w14:textId="77777777" w:rsidR="00802183" w:rsidRDefault="00802183" w:rsidP="00FA29A3"/>
        </w:tc>
      </w:tr>
      <w:tr w:rsidR="00802183" w14:paraId="72808838" w14:textId="77777777" w:rsidTr="0061639F">
        <w:tc>
          <w:tcPr>
            <w:tcW w:w="1500" w:type="dxa"/>
          </w:tcPr>
          <w:p w14:paraId="2CFC38EB" w14:textId="77777777" w:rsidR="00802183" w:rsidRDefault="00802183" w:rsidP="00FA29A3"/>
          <w:p w14:paraId="3D5FCB82" w14:textId="0A63AD4E" w:rsidR="00802183" w:rsidRDefault="00802183" w:rsidP="00FA29A3"/>
        </w:tc>
        <w:tc>
          <w:tcPr>
            <w:tcW w:w="2725" w:type="dxa"/>
          </w:tcPr>
          <w:p w14:paraId="1F0F1D82" w14:textId="77777777" w:rsidR="00802183" w:rsidRDefault="00802183" w:rsidP="00FA29A3"/>
        </w:tc>
        <w:tc>
          <w:tcPr>
            <w:tcW w:w="2610" w:type="dxa"/>
          </w:tcPr>
          <w:p w14:paraId="21EBD18E" w14:textId="77777777" w:rsidR="00802183" w:rsidRDefault="00802183" w:rsidP="00FA29A3"/>
        </w:tc>
        <w:tc>
          <w:tcPr>
            <w:tcW w:w="1800" w:type="dxa"/>
          </w:tcPr>
          <w:p w14:paraId="6ED2F971" w14:textId="77777777" w:rsidR="00802183" w:rsidRDefault="00802183" w:rsidP="00FA29A3"/>
        </w:tc>
        <w:tc>
          <w:tcPr>
            <w:tcW w:w="1890" w:type="dxa"/>
          </w:tcPr>
          <w:p w14:paraId="2EB8617B" w14:textId="77777777" w:rsidR="00802183" w:rsidRDefault="00802183" w:rsidP="00FA29A3"/>
        </w:tc>
      </w:tr>
      <w:tr w:rsidR="00802183" w14:paraId="49A7A6A1" w14:textId="77777777" w:rsidTr="0061639F">
        <w:tc>
          <w:tcPr>
            <w:tcW w:w="1500" w:type="dxa"/>
          </w:tcPr>
          <w:p w14:paraId="69A859DF" w14:textId="77777777" w:rsidR="00802183" w:rsidRDefault="00802183" w:rsidP="00FA29A3"/>
          <w:p w14:paraId="47F6B2B2" w14:textId="63204FF5" w:rsidR="00802183" w:rsidRDefault="00802183" w:rsidP="00FA29A3"/>
        </w:tc>
        <w:tc>
          <w:tcPr>
            <w:tcW w:w="2725" w:type="dxa"/>
          </w:tcPr>
          <w:p w14:paraId="5E32354C" w14:textId="77777777" w:rsidR="00802183" w:rsidRDefault="00802183" w:rsidP="00FA29A3"/>
        </w:tc>
        <w:tc>
          <w:tcPr>
            <w:tcW w:w="2610" w:type="dxa"/>
          </w:tcPr>
          <w:p w14:paraId="47338E42" w14:textId="77777777" w:rsidR="00802183" w:rsidRDefault="00802183" w:rsidP="00FA29A3"/>
        </w:tc>
        <w:tc>
          <w:tcPr>
            <w:tcW w:w="1800" w:type="dxa"/>
          </w:tcPr>
          <w:p w14:paraId="1FE5582A" w14:textId="77777777" w:rsidR="00802183" w:rsidRDefault="00802183" w:rsidP="00FA29A3"/>
        </w:tc>
        <w:tc>
          <w:tcPr>
            <w:tcW w:w="1890" w:type="dxa"/>
          </w:tcPr>
          <w:p w14:paraId="3C740319" w14:textId="77777777" w:rsidR="00802183" w:rsidRDefault="00802183" w:rsidP="00FA29A3"/>
        </w:tc>
      </w:tr>
      <w:tr w:rsidR="00802183" w14:paraId="73B1E323" w14:textId="77777777" w:rsidTr="0061639F">
        <w:tc>
          <w:tcPr>
            <w:tcW w:w="1500" w:type="dxa"/>
          </w:tcPr>
          <w:p w14:paraId="000DE554" w14:textId="77777777" w:rsidR="00802183" w:rsidRDefault="00802183" w:rsidP="00FA29A3"/>
          <w:p w14:paraId="3FB05271" w14:textId="7A8CA11E" w:rsidR="00802183" w:rsidRDefault="00802183" w:rsidP="00FA29A3"/>
        </w:tc>
        <w:tc>
          <w:tcPr>
            <w:tcW w:w="2725" w:type="dxa"/>
          </w:tcPr>
          <w:p w14:paraId="6A579EBA" w14:textId="77777777" w:rsidR="00802183" w:rsidRDefault="00802183" w:rsidP="00FA29A3"/>
        </w:tc>
        <w:tc>
          <w:tcPr>
            <w:tcW w:w="2610" w:type="dxa"/>
          </w:tcPr>
          <w:p w14:paraId="3E713211" w14:textId="77777777" w:rsidR="00802183" w:rsidRDefault="00802183" w:rsidP="00FA29A3"/>
        </w:tc>
        <w:tc>
          <w:tcPr>
            <w:tcW w:w="1800" w:type="dxa"/>
          </w:tcPr>
          <w:p w14:paraId="179A909E" w14:textId="77777777" w:rsidR="00802183" w:rsidRDefault="00802183" w:rsidP="00FA29A3"/>
        </w:tc>
        <w:tc>
          <w:tcPr>
            <w:tcW w:w="1890" w:type="dxa"/>
          </w:tcPr>
          <w:p w14:paraId="1FAABA18" w14:textId="77777777" w:rsidR="00802183" w:rsidRDefault="00802183" w:rsidP="00FA29A3"/>
        </w:tc>
      </w:tr>
      <w:tr w:rsidR="00802183" w14:paraId="6FEC7EC3" w14:textId="77777777" w:rsidTr="0061639F">
        <w:tc>
          <w:tcPr>
            <w:tcW w:w="1500" w:type="dxa"/>
          </w:tcPr>
          <w:p w14:paraId="078A156A" w14:textId="77777777" w:rsidR="00802183" w:rsidRDefault="00802183" w:rsidP="00FA29A3"/>
          <w:p w14:paraId="5A9FED85" w14:textId="1493DCCB" w:rsidR="00802183" w:rsidRDefault="00802183" w:rsidP="00FA29A3"/>
        </w:tc>
        <w:tc>
          <w:tcPr>
            <w:tcW w:w="2725" w:type="dxa"/>
          </w:tcPr>
          <w:p w14:paraId="4467FD1B" w14:textId="77777777" w:rsidR="00802183" w:rsidRDefault="00802183" w:rsidP="00FA29A3"/>
        </w:tc>
        <w:tc>
          <w:tcPr>
            <w:tcW w:w="2610" w:type="dxa"/>
          </w:tcPr>
          <w:p w14:paraId="6465BCF6" w14:textId="77777777" w:rsidR="00802183" w:rsidRDefault="00802183" w:rsidP="00FA29A3"/>
        </w:tc>
        <w:tc>
          <w:tcPr>
            <w:tcW w:w="1800" w:type="dxa"/>
          </w:tcPr>
          <w:p w14:paraId="2E0F2680" w14:textId="77777777" w:rsidR="00802183" w:rsidRDefault="00802183" w:rsidP="00FA29A3"/>
        </w:tc>
        <w:tc>
          <w:tcPr>
            <w:tcW w:w="1890" w:type="dxa"/>
          </w:tcPr>
          <w:p w14:paraId="1644BD04" w14:textId="77777777" w:rsidR="00802183" w:rsidRDefault="00802183" w:rsidP="00FA29A3"/>
        </w:tc>
      </w:tr>
      <w:tr w:rsidR="00802183" w14:paraId="1A46061F" w14:textId="77777777" w:rsidTr="0061639F">
        <w:tc>
          <w:tcPr>
            <w:tcW w:w="1500" w:type="dxa"/>
          </w:tcPr>
          <w:p w14:paraId="3D6FB2C2" w14:textId="77777777" w:rsidR="00802183" w:rsidRDefault="00802183" w:rsidP="00FA29A3"/>
          <w:p w14:paraId="5EC7F201" w14:textId="576449CA" w:rsidR="00802183" w:rsidRDefault="00802183" w:rsidP="00FA29A3"/>
        </w:tc>
        <w:tc>
          <w:tcPr>
            <w:tcW w:w="2725" w:type="dxa"/>
          </w:tcPr>
          <w:p w14:paraId="379BF13F" w14:textId="77777777" w:rsidR="00802183" w:rsidRDefault="00802183" w:rsidP="00FA29A3"/>
        </w:tc>
        <w:tc>
          <w:tcPr>
            <w:tcW w:w="2610" w:type="dxa"/>
          </w:tcPr>
          <w:p w14:paraId="7482D267" w14:textId="77777777" w:rsidR="00802183" w:rsidRDefault="00802183" w:rsidP="00FA29A3"/>
        </w:tc>
        <w:tc>
          <w:tcPr>
            <w:tcW w:w="1800" w:type="dxa"/>
          </w:tcPr>
          <w:p w14:paraId="59CEB56C" w14:textId="77777777" w:rsidR="00802183" w:rsidRDefault="00802183" w:rsidP="00FA29A3"/>
        </w:tc>
        <w:tc>
          <w:tcPr>
            <w:tcW w:w="1890" w:type="dxa"/>
          </w:tcPr>
          <w:p w14:paraId="6A12E1C0" w14:textId="77777777" w:rsidR="00802183" w:rsidRDefault="00802183" w:rsidP="00FA29A3"/>
        </w:tc>
      </w:tr>
      <w:tr w:rsidR="00802183" w14:paraId="59A28726" w14:textId="77777777" w:rsidTr="0061639F">
        <w:tc>
          <w:tcPr>
            <w:tcW w:w="1500" w:type="dxa"/>
          </w:tcPr>
          <w:p w14:paraId="339DD16B" w14:textId="77777777" w:rsidR="00802183" w:rsidRDefault="00802183" w:rsidP="00FA29A3"/>
          <w:p w14:paraId="0B65A5B0" w14:textId="0129974B" w:rsidR="00802183" w:rsidRDefault="00802183" w:rsidP="00FA29A3"/>
        </w:tc>
        <w:tc>
          <w:tcPr>
            <w:tcW w:w="2725" w:type="dxa"/>
          </w:tcPr>
          <w:p w14:paraId="5591FCEB" w14:textId="77777777" w:rsidR="00802183" w:rsidRDefault="00802183" w:rsidP="00FA29A3"/>
        </w:tc>
        <w:tc>
          <w:tcPr>
            <w:tcW w:w="2610" w:type="dxa"/>
          </w:tcPr>
          <w:p w14:paraId="5CA0B51C" w14:textId="77777777" w:rsidR="00802183" w:rsidRDefault="00802183" w:rsidP="00FA29A3"/>
        </w:tc>
        <w:tc>
          <w:tcPr>
            <w:tcW w:w="1800" w:type="dxa"/>
          </w:tcPr>
          <w:p w14:paraId="1C50E909" w14:textId="77777777" w:rsidR="00802183" w:rsidRDefault="00802183" w:rsidP="00FA29A3"/>
        </w:tc>
        <w:tc>
          <w:tcPr>
            <w:tcW w:w="1890" w:type="dxa"/>
          </w:tcPr>
          <w:p w14:paraId="6708CD64" w14:textId="77777777" w:rsidR="00802183" w:rsidRDefault="00802183" w:rsidP="00FA29A3"/>
        </w:tc>
      </w:tr>
      <w:tr w:rsidR="00802183" w14:paraId="550DE3F3" w14:textId="77777777" w:rsidTr="0061639F">
        <w:tc>
          <w:tcPr>
            <w:tcW w:w="1500" w:type="dxa"/>
          </w:tcPr>
          <w:p w14:paraId="350F9152" w14:textId="77777777" w:rsidR="00802183" w:rsidRDefault="00802183" w:rsidP="00FA29A3"/>
          <w:p w14:paraId="4B27B3DE" w14:textId="4877C00D" w:rsidR="00802183" w:rsidRDefault="00802183" w:rsidP="00FA29A3"/>
        </w:tc>
        <w:tc>
          <w:tcPr>
            <w:tcW w:w="2725" w:type="dxa"/>
          </w:tcPr>
          <w:p w14:paraId="4D2C172D" w14:textId="77777777" w:rsidR="00802183" w:rsidRDefault="00802183" w:rsidP="00FA29A3"/>
        </w:tc>
        <w:tc>
          <w:tcPr>
            <w:tcW w:w="2610" w:type="dxa"/>
          </w:tcPr>
          <w:p w14:paraId="2F81F6C9" w14:textId="77777777" w:rsidR="00802183" w:rsidRDefault="00802183" w:rsidP="00FA29A3"/>
        </w:tc>
        <w:tc>
          <w:tcPr>
            <w:tcW w:w="1800" w:type="dxa"/>
          </w:tcPr>
          <w:p w14:paraId="27E543E7" w14:textId="77777777" w:rsidR="00802183" w:rsidRDefault="00802183" w:rsidP="00FA29A3"/>
        </w:tc>
        <w:tc>
          <w:tcPr>
            <w:tcW w:w="1890" w:type="dxa"/>
          </w:tcPr>
          <w:p w14:paraId="216AC851" w14:textId="77777777" w:rsidR="00802183" w:rsidRDefault="00802183" w:rsidP="00FA29A3"/>
        </w:tc>
      </w:tr>
    </w:tbl>
    <w:p w14:paraId="016AEE5C" w14:textId="77777777" w:rsidR="0061639F" w:rsidRDefault="0061639F" w:rsidP="0061639F">
      <w:pPr>
        <w:ind w:left="6480" w:firstLine="720"/>
      </w:pPr>
    </w:p>
    <w:p w14:paraId="59B9D066" w14:textId="6BA0585E" w:rsidR="00802183" w:rsidRPr="0061639F" w:rsidRDefault="00802183" w:rsidP="0061639F">
      <w:pPr>
        <w:ind w:left="7200" w:firstLine="720"/>
        <w:rPr>
          <w:u w:val="single"/>
        </w:rPr>
      </w:pPr>
      <w:r>
        <w:t>Total:</w:t>
      </w:r>
      <w:r w:rsidR="0061639F">
        <w:t xml:space="preserve"> $</w:t>
      </w:r>
      <w:r w:rsidR="0061639F">
        <w:rPr>
          <w:u w:val="single"/>
        </w:rPr>
        <w:tab/>
      </w:r>
      <w:r w:rsidR="0061639F">
        <w:rPr>
          <w:u w:val="single"/>
        </w:rPr>
        <w:tab/>
      </w:r>
    </w:p>
    <w:p w14:paraId="3734ADB3" w14:textId="77777777" w:rsidR="0061639F" w:rsidRDefault="0061639F" w:rsidP="00FA29A3"/>
    <w:p w14:paraId="377026F8" w14:textId="7455AEF1" w:rsidR="00802183" w:rsidRDefault="00802183" w:rsidP="0061639F">
      <w:pPr>
        <w:jc w:val="center"/>
      </w:pPr>
      <w:r>
        <w:t xml:space="preserve">$3.00 per </w:t>
      </w:r>
      <w:proofErr w:type="gramStart"/>
      <w:r>
        <w:t>entry</w:t>
      </w:r>
      <w:r w:rsidR="0061639F">
        <w:t xml:space="preserve">; </w:t>
      </w:r>
      <w:r>
        <w:t xml:space="preserve"> $</w:t>
      </w:r>
      <w:proofErr w:type="gramEnd"/>
      <w:r>
        <w:t xml:space="preserve">5.00 per entry </w:t>
      </w:r>
      <w:r w:rsidRPr="0061639F">
        <w:rPr>
          <w:u w:val="single"/>
        </w:rPr>
        <w:t>day of show</w:t>
      </w:r>
    </w:p>
    <w:p w14:paraId="745B9F15" w14:textId="54C0087D" w:rsidR="00B508B1" w:rsidRDefault="00802183" w:rsidP="0061639F">
      <w:pPr>
        <w:jc w:val="center"/>
        <w:rPr>
          <w:u w:val="single"/>
        </w:rPr>
      </w:pPr>
      <w:r>
        <w:t>Make Checks Payable To</w:t>
      </w:r>
      <w:r w:rsidR="0061639F">
        <w:t>:</w:t>
      </w:r>
      <w:r>
        <w:t xml:space="preserve"> </w:t>
      </w:r>
      <w:r w:rsidRPr="0061639F">
        <w:rPr>
          <w:u w:val="single"/>
        </w:rPr>
        <w:t>Salem County Thumpers 4-H Club</w:t>
      </w:r>
    </w:p>
    <w:p w14:paraId="6612760E" w14:textId="77777777" w:rsidR="00B508B1" w:rsidRDefault="00B508B1">
      <w:pPr>
        <w:rPr>
          <w:u w:val="single"/>
        </w:rPr>
      </w:pPr>
      <w:r>
        <w:rPr>
          <w:u w:val="single"/>
        </w:rPr>
        <w:br w:type="page"/>
      </w:r>
    </w:p>
    <w:p w14:paraId="6D47F556" w14:textId="2A164C84" w:rsidR="00B508B1" w:rsidRPr="00167F23" w:rsidRDefault="00B508B1" w:rsidP="00B508B1">
      <w:pPr>
        <w:spacing w:line="48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Cavy</w:t>
      </w:r>
      <w:r w:rsidRPr="00167F23">
        <w:rPr>
          <w:b/>
          <w:bCs/>
          <w:sz w:val="32"/>
          <w:szCs w:val="32"/>
          <w:u w:val="single"/>
        </w:rPr>
        <w:t xml:space="preserve"> Entry Form</w:t>
      </w:r>
    </w:p>
    <w:p w14:paraId="7C9BE6EA" w14:textId="77777777" w:rsidR="00B508B1" w:rsidRDefault="00B508B1" w:rsidP="00B508B1">
      <w:pPr>
        <w:spacing w:line="480" w:lineRule="auto"/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t xml:space="preserve">  Phone</w:t>
      </w:r>
      <w:proofErr w:type="gram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Grade:</w:t>
      </w:r>
      <w:r>
        <w:rPr>
          <w:u w:val="single"/>
        </w:rPr>
        <w:tab/>
      </w:r>
    </w:p>
    <w:p w14:paraId="03F696D2" w14:textId="77777777" w:rsidR="00B508B1" w:rsidRDefault="00B508B1" w:rsidP="00B508B1">
      <w:pPr>
        <w:spacing w:line="480" w:lineRule="auto"/>
      </w:pPr>
      <w: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</w:t>
      </w:r>
      <w:proofErr w:type="spellStart"/>
      <w:r>
        <w:t>Cloverbud</w:t>
      </w:r>
      <w:proofErr w:type="spellEnd"/>
      <w:r>
        <w:t>: YES/NO</w:t>
      </w:r>
    </w:p>
    <w:p w14:paraId="2604BADA" w14:textId="77777777" w:rsidR="00B508B1" w:rsidRDefault="00B508B1" w:rsidP="00B508B1">
      <w:pPr>
        <w:spacing w:line="480" w:lineRule="auto"/>
      </w:pPr>
      <w:r>
        <w:t>Club: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Leader: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1500"/>
        <w:gridCol w:w="2725"/>
        <w:gridCol w:w="2610"/>
        <w:gridCol w:w="1800"/>
        <w:gridCol w:w="1890"/>
      </w:tblGrid>
      <w:tr w:rsidR="00B508B1" w14:paraId="2D85FFC1" w14:textId="77777777" w:rsidTr="002E7CF6">
        <w:tc>
          <w:tcPr>
            <w:tcW w:w="1500" w:type="dxa"/>
          </w:tcPr>
          <w:p w14:paraId="1E80F864" w14:textId="77777777" w:rsidR="00B508B1" w:rsidRPr="00B508B1" w:rsidRDefault="00B508B1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Ear #</w:t>
            </w:r>
          </w:p>
        </w:tc>
        <w:tc>
          <w:tcPr>
            <w:tcW w:w="2725" w:type="dxa"/>
          </w:tcPr>
          <w:p w14:paraId="54C5DAD6" w14:textId="77777777" w:rsidR="00B508B1" w:rsidRPr="00B508B1" w:rsidRDefault="00B508B1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Breed</w:t>
            </w:r>
          </w:p>
        </w:tc>
        <w:tc>
          <w:tcPr>
            <w:tcW w:w="2610" w:type="dxa"/>
          </w:tcPr>
          <w:p w14:paraId="45691AA9" w14:textId="77777777" w:rsidR="00B508B1" w:rsidRPr="00B508B1" w:rsidRDefault="00B508B1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Color</w:t>
            </w:r>
          </w:p>
        </w:tc>
        <w:tc>
          <w:tcPr>
            <w:tcW w:w="1800" w:type="dxa"/>
          </w:tcPr>
          <w:p w14:paraId="6C3093D8" w14:textId="34823AA5" w:rsidR="00B508B1" w:rsidRPr="00B508B1" w:rsidRDefault="00B508B1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Sex</w:t>
            </w:r>
          </w:p>
        </w:tc>
        <w:tc>
          <w:tcPr>
            <w:tcW w:w="1890" w:type="dxa"/>
          </w:tcPr>
          <w:p w14:paraId="1EA4A621" w14:textId="77777777" w:rsidR="00B508B1" w:rsidRPr="00B508B1" w:rsidRDefault="00B508B1" w:rsidP="00B508B1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Age Class</w:t>
            </w:r>
          </w:p>
        </w:tc>
      </w:tr>
      <w:tr w:rsidR="00B508B1" w14:paraId="4C99A6A2" w14:textId="77777777" w:rsidTr="002E7CF6">
        <w:tc>
          <w:tcPr>
            <w:tcW w:w="1500" w:type="dxa"/>
          </w:tcPr>
          <w:p w14:paraId="08B158B2" w14:textId="77777777" w:rsidR="00B508B1" w:rsidRDefault="00B508B1" w:rsidP="002E7CF6"/>
          <w:p w14:paraId="16A46661" w14:textId="77777777" w:rsidR="00B508B1" w:rsidRDefault="00B508B1" w:rsidP="002E7CF6"/>
        </w:tc>
        <w:tc>
          <w:tcPr>
            <w:tcW w:w="2725" w:type="dxa"/>
          </w:tcPr>
          <w:p w14:paraId="3BF8562E" w14:textId="77777777" w:rsidR="00B508B1" w:rsidRDefault="00B508B1" w:rsidP="002E7CF6"/>
        </w:tc>
        <w:tc>
          <w:tcPr>
            <w:tcW w:w="2610" w:type="dxa"/>
          </w:tcPr>
          <w:p w14:paraId="410EEC5E" w14:textId="77777777" w:rsidR="00B508B1" w:rsidRDefault="00B508B1" w:rsidP="002E7CF6"/>
        </w:tc>
        <w:tc>
          <w:tcPr>
            <w:tcW w:w="1800" w:type="dxa"/>
          </w:tcPr>
          <w:p w14:paraId="748E9AD3" w14:textId="77777777" w:rsidR="00B508B1" w:rsidRDefault="00B508B1" w:rsidP="002E7CF6"/>
        </w:tc>
        <w:tc>
          <w:tcPr>
            <w:tcW w:w="1890" w:type="dxa"/>
          </w:tcPr>
          <w:p w14:paraId="1DD69833" w14:textId="77777777" w:rsidR="00B508B1" w:rsidRDefault="00B508B1" w:rsidP="002E7CF6"/>
        </w:tc>
      </w:tr>
      <w:tr w:rsidR="00B508B1" w14:paraId="2A3DB528" w14:textId="77777777" w:rsidTr="002E7CF6">
        <w:tc>
          <w:tcPr>
            <w:tcW w:w="1500" w:type="dxa"/>
          </w:tcPr>
          <w:p w14:paraId="3D9A60FB" w14:textId="77777777" w:rsidR="00B508B1" w:rsidRDefault="00B508B1" w:rsidP="002E7CF6"/>
          <w:p w14:paraId="668745A3" w14:textId="77777777" w:rsidR="00B508B1" w:rsidRDefault="00B508B1" w:rsidP="002E7CF6"/>
        </w:tc>
        <w:tc>
          <w:tcPr>
            <w:tcW w:w="2725" w:type="dxa"/>
          </w:tcPr>
          <w:p w14:paraId="6E8770DA" w14:textId="77777777" w:rsidR="00B508B1" w:rsidRDefault="00B508B1" w:rsidP="002E7CF6"/>
        </w:tc>
        <w:tc>
          <w:tcPr>
            <w:tcW w:w="2610" w:type="dxa"/>
          </w:tcPr>
          <w:p w14:paraId="5D0157F3" w14:textId="77777777" w:rsidR="00B508B1" w:rsidRDefault="00B508B1" w:rsidP="002E7CF6"/>
        </w:tc>
        <w:tc>
          <w:tcPr>
            <w:tcW w:w="1800" w:type="dxa"/>
          </w:tcPr>
          <w:p w14:paraId="1797EFC1" w14:textId="77777777" w:rsidR="00B508B1" w:rsidRDefault="00B508B1" w:rsidP="002E7CF6"/>
        </w:tc>
        <w:tc>
          <w:tcPr>
            <w:tcW w:w="1890" w:type="dxa"/>
          </w:tcPr>
          <w:p w14:paraId="3AD576DC" w14:textId="77777777" w:rsidR="00B508B1" w:rsidRDefault="00B508B1" w:rsidP="002E7CF6"/>
        </w:tc>
      </w:tr>
      <w:tr w:rsidR="00B508B1" w14:paraId="47FA929D" w14:textId="77777777" w:rsidTr="002E7CF6">
        <w:tc>
          <w:tcPr>
            <w:tcW w:w="1500" w:type="dxa"/>
          </w:tcPr>
          <w:p w14:paraId="1C5B9434" w14:textId="77777777" w:rsidR="00B508B1" w:rsidRDefault="00B508B1" w:rsidP="002E7CF6"/>
          <w:p w14:paraId="00514C1C" w14:textId="77777777" w:rsidR="00B508B1" w:rsidRDefault="00B508B1" w:rsidP="002E7CF6"/>
        </w:tc>
        <w:tc>
          <w:tcPr>
            <w:tcW w:w="2725" w:type="dxa"/>
          </w:tcPr>
          <w:p w14:paraId="49E19102" w14:textId="77777777" w:rsidR="00B508B1" w:rsidRDefault="00B508B1" w:rsidP="002E7CF6"/>
        </w:tc>
        <w:tc>
          <w:tcPr>
            <w:tcW w:w="2610" w:type="dxa"/>
          </w:tcPr>
          <w:p w14:paraId="6D84D477" w14:textId="77777777" w:rsidR="00B508B1" w:rsidRDefault="00B508B1" w:rsidP="002E7CF6"/>
        </w:tc>
        <w:tc>
          <w:tcPr>
            <w:tcW w:w="1800" w:type="dxa"/>
          </w:tcPr>
          <w:p w14:paraId="1BD7C02F" w14:textId="77777777" w:rsidR="00B508B1" w:rsidRDefault="00B508B1" w:rsidP="002E7CF6"/>
        </w:tc>
        <w:tc>
          <w:tcPr>
            <w:tcW w:w="1890" w:type="dxa"/>
          </w:tcPr>
          <w:p w14:paraId="3EF494BB" w14:textId="77777777" w:rsidR="00B508B1" w:rsidRDefault="00B508B1" w:rsidP="002E7CF6"/>
        </w:tc>
      </w:tr>
      <w:tr w:rsidR="00B508B1" w14:paraId="0E040743" w14:textId="77777777" w:rsidTr="002E7CF6">
        <w:tc>
          <w:tcPr>
            <w:tcW w:w="1500" w:type="dxa"/>
          </w:tcPr>
          <w:p w14:paraId="72D77237" w14:textId="77777777" w:rsidR="00B508B1" w:rsidRDefault="00B508B1" w:rsidP="002E7CF6"/>
          <w:p w14:paraId="4E45985F" w14:textId="77777777" w:rsidR="00B508B1" w:rsidRDefault="00B508B1" w:rsidP="002E7CF6"/>
        </w:tc>
        <w:tc>
          <w:tcPr>
            <w:tcW w:w="2725" w:type="dxa"/>
          </w:tcPr>
          <w:p w14:paraId="5EF36008" w14:textId="77777777" w:rsidR="00B508B1" w:rsidRDefault="00B508B1" w:rsidP="002E7CF6"/>
        </w:tc>
        <w:tc>
          <w:tcPr>
            <w:tcW w:w="2610" w:type="dxa"/>
          </w:tcPr>
          <w:p w14:paraId="39B805D9" w14:textId="77777777" w:rsidR="00B508B1" w:rsidRDefault="00B508B1" w:rsidP="002E7CF6"/>
        </w:tc>
        <w:tc>
          <w:tcPr>
            <w:tcW w:w="1800" w:type="dxa"/>
          </w:tcPr>
          <w:p w14:paraId="63C521BC" w14:textId="77777777" w:rsidR="00B508B1" w:rsidRDefault="00B508B1" w:rsidP="002E7CF6"/>
        </w:tc>
        <w:tc>
          <w:tcPr>
            <w:tcW w:w="1890" w:type="dxa"/>
          </w:tcPr>
          <w:p w14:paraId="1CAC0337" w14:textId="77777777" w:rsidR="00B508B1" w:rsidRDefault="00B508B1" w:rsidP="002E7CF6"/>
        </w:tc>
      </w:tr>
      <w:tr w:rsidR="00B508B1" w14:paraId="08D84786" w14:textId="77777777" w:rsidTr="002E7CF6">
        <w:tc>
          <w:tcPr>
            <w:tcW w:w="1500" w:type="dxa"/>
          </w:tcPr>
          <w:p w14:paraId="4B97443F" w14:textId="77777777" w:rsidR="00B508B1" w:rsidRDefault="00B508B1" w:rsidP="002E7CF6"/>
          <w:p w14:paraId="0521F37E" w14:textId="77777777" w:rsidR="00B508B1" w:rsidRDefault="00B508B1" w:rsidP="002E7CF6"/>
        </w:tc>
        <w:tc>
          <w:tcPr>
            <w:tcW w:w="2725" w:type="dxa"/>
          </w:tcPr>
          <w:p w14:paraId="0286CAA5" w14:textId="77777777" w:rsidR="00B508B1" w:rsidRDefault="00B508B1" w:rsidP="002E7CF6"/>
        </w:tc>
        <w:tc>
          <w:tcPr>
            <w:tcW w:w="2610" w:type="dxa"/>
          </w:tcPr>
          <w:p w14:paraId="0818D351" w14:textId="77777777" w:rsidR="00B508B1" w:rsidRDefault="00B508B1" w:rsidP="002E7CF6"/>
        </w:tc>
        <w:tc>
          <w:tcPr>
            <w:tcW w:w="1800" w:type="dxa"/>
          </w:tcPr>
          <w:p w14:paraId="3B6F86D2" w14:textId="77777777" w:rsidR="00B508B1" w:rsidRDefault="00B508B1" w:rsidP="002E7CF6"/>
        </w:tc>
        <w:tc>
          <w:tcPr>
            <w:tcW w:w="1890" w:type="dxa"/>
          </w:tcPr>
          <w:p w14:paraId="40940032" w14:textId="77777777" w:rsidR="00B508B1" w:rsidRDefault="00B508B1" w:rsidP="002E7CF6"/>
        </w:tc>
      </w:tr>
      <w:tr w:rsidR="00B508B1" w14:paraId="057FF0C7" w14:textId="77777777" w:rsidTr="002E7CF6">
        <w:tc>
          <w:tcPr>
            <w:tcW w:w="1500" w:type="dxa"/>
          </w:tcPr>
          <w:p w14:paraId="6C3C8C7C" w14:textId="77777777" w:rsidR="00B508B1" w:rsidRDefault="00B508B1" w:rsidP="002E7CF6"/>
          <w:p w14:paraId="69E662B6" w14:textId="77777777" w:rsidR="00B508B1" w:rsidRDefault="00B508B1" w:rsidP="002E7CF6"/>
        </w:tc>
        <w:tc>
          <w:tcPr>
            <w:tcW w:w="2725" w:type="dxa"/>
          </w:tcPr>
          <w:p w14:paraId="4665CF16" w14:textId="77777777" w:rsidR="00B508B1" w:rsidRDefault="00B508B1" w:rsidP="002E7CF6"/>
        </w:tc>
        <w:tc>
          <w:tcPr>
            <w:tcW w:w="2610" w:type="dxa"/>
          </w:tcPr>
          <w:p w14:paraId="4AC65935" w14:textId="77777777" w:rsidR="00B508B1" w:rsidRDefault="00B508B1" w:rsidP="002E7CF6"/>
        </w:tc>
        <w:tc>
          <w:tcPr>
            <w:tcW w:w="1800" w:type="dxa"/>
          </w:tcPr>
          <w:p w14:paraId="36591468" w14:textId="77777777" w:rsidR="00B508B1" w:rsidRDefault="00B508B1" w:rsidP="002E7CF6"/>
        </w:tc>
        <w:tc>
          <w:tcPr>
            <w:tcW w:w="1890" w:type="dxa"/>
          </w:tcPr>
          <w:p w14:paraId="12709E92" w14:textId="77777777" w:rsidR="00B508B1" w:rsidRDefault="00B508B1" w:rsidP="002E7CF6"/>
        </w:tc>
      </w:tr>
      <w:tr w:rsidR="00B508B1" w14:paraId="020F1020" w14:textId="77777777" w:rsidTr="002E7CF6">
        <w:tc>
          <w:tcPr>
            <w:tcW w:w="1500" w:type="dxa"/>
          </w:tcPr>
          <w:p w14:paraId="1844BC71" w14:textId="77777777" w:rsidR="00B508B1" w:rsidRDefault="00B508B1" w:rsidP="002E7CF6"/>
          <w:p w14:paraId="1FFDECBB" w14:textId="77777777" w:rsidR="00B508B1" w:rsidRDefault="00B508B1" w:rsidP="002E7CF6"/>
        </w:tc>
        <w:tc>
          <w:tcPr>
            <w:tcW w:w="2725" w:type="dxa"/>
          </w:tcPr>
          <w:p w14:paraId="6B6F85D1" w14:textId="77777777" w:rsidR="00B508B1" w:rsidRDefault="00B508B1" w:rsidP="002E7CF6"/>
        </w:tc>
        <w:tc>
          <w:tcPr>
            <w:tcW w:w="2610" w:type="dxa"/>
          </w:tcPr>
          <w:p w14:paraId="306D927F" w14:textId="77777777" w:rsidR="00B508B1" w:rsidRDefault="00B508B1" w:rsidP="002E7CF6"/>
        </w:tc>
        <w:tc>
          <w:tcPr>
            <w:tcW w:w="1800" w:type="dxa"/>
          </w:tcPr>
          <w:p w14:paraId="7699D771" w14:textId="77777777" w:rsidR="00B508B1" w:rsidRDefault="00B508B1" w:rsidP="002E7CF6"/>
        </w:tc>
        <w:tc>
          <w:tcPr>
            <w:tcW w:w="1890" w:type="dxa"/>
          </w:tcPr>
          <w:p w14:paraId="06EB0AEE" w14:textId="77777777" w:rsidR="00B508B1" w:rsidRDefault="00B508B1" w:rsidP="002E7CF6"/>
        </w:tc>
      </w:tr>
      <w:tr w:rsidR="00B508B1" w14:paraId="564269C4" w14:textId="77777777" w:rsidTr="002E7CF6">
        <w:tc>
          <w:tcPr>
            <w:tcW w:w="1500" w:type="dxa"/>
          </w:tcPr>
          <w:p w14:paraId="16EA4FEE" w14:textId="77777777" w:rsidR="00B508B1" w:rsidRDefault="00B508B1" w:rsidP="002E7CF6"/>
          <w:p w14:paraId="360908B3" w14:textId="77777777" w:rsidR="00B508B1" w:rsidRDefault="00B508B1" w:rsidP="002E7CF6"/>
        </w:tc>
        <w:tc>
          <w:tcPr>
            <w:tcW w:w="2725" w:type="dxa"/>
          </w:tcPr>
          <w:p w14:paraId="139F7E17" w14:textId="77777777" w:rsidR="00B508B1" w:rsidRDefault="00B508B1" w:rsidP="002E7CF6"/>
        </w:tc>
        <w:tc>
          <w:tcPr>
            <w:tcW w:w="2610" w:type="dxa"/>
          </w:tcPr>
          <w:p w14:paraId="68B501A2" w14:textId="77777777" w:rsidR="00B508B1" w:rsidRDefault="00B508B1" w:rsidP="002E7CF6"/>
        </w:tc>
        <w:tc>
          <w:tcPr>
            <w:tcW w:w="1800" w:type="dxa"/>
          </w:tcPr>
          <w:p w14:paraId="030C966C" w14:textId="77777777" w:rsidR="00B508B1" w:rsidRDefault="00B508B1" w:rsidP="002E7CF6"/>
        </w:tc>
        <w:tc>
          <w:tcPr>
            <w:tcW w:w="1890" w:type="dxa"/>
          </w:tcPr>
          <w:p w14:paraId="14F3564C" w14:textId="77777777" w:rsidR="00B508B1" w:rsidRDefault="00B508B1" w:rsidP="002E7CF6"/>
        </w:tc>
      </w:tr>
      <w:tr w:rsidR="00B508B1" w14:paraId="7D6BD067" w14:textId="77777777" w:rsidTr="002E7CF6">
        <w:tc>
          <w:tcPr>
            <w:tcW w:w="1500" w:type="dxa"/>
          </w:tcPr>
          <w:p w14:paraId="4CE071F9" w14:textId="77777777" w:rsidR="00B508B1" w:rsidRDefault="00B508B1" w:rsidP="002E7CF6"/>
          <w:p w14:paraId="59813B44" w14:textId="77777777" w:rsidR="00B508B1" w:rsidRDefault="00B508B1" w:rsidP="002E7CF6"/>
        </w:tc>
        <w:tc>
          <w:tcPr>
            <w:tcW w:w="2725" w:type="dxa"/>
          </w:tcPr>
          <w:p w14:paraId="4DCB896D" w14:textId="77777777" w:rsidR="00B508B1" w:rsidRDefault="00B508B1" w:rsidP="002E7CF6"/>
        </w:tc>
        <w:tc>
          <w:tcPr>
            <w:tcW w:w="2610" w:type="dxa"/>
          </w:tcPr>
          <w:p w14:paraId="1463FFC1" w14:textId="77777777" w:rsidR="00B508B1" w:rsidRDefault="00B508B1" w:rsidP="002E7CF6"/>
        </w:tc>
        <w:tc>
          <w:tcPr>
            <w:tcW w:w="1800" w:type="dxa"/>
          </w:tcPr>
          <w:p w14:paraId="5B574AD4" w14:textId="77777777" w:rsidR="00B508B1" w:rsidRDefault="00B508B1" w:rsidP="002E7CF6"/>
        </w:tc>
        <w:tc>
          <w:tcPr>
            <w:tcW w:w="1890" w:type="dxa"/>
          </w:tcPr>
          <w:p w14:paraId="3EDE9E4D" w14:textId="77777777" w:rsidR="00B508B1" w:rsidRDefault="00B508B1" w:rsidP="002E7CF6"/>
        </w:tc>
      </w:tr>
      <w:tr w:rsidR="00B508B1" w14:paraId="03D782ED" w14:textId="77777777" w:rsidTr="002E7CF6">
        <w:tc>
          <w:tcPr>
            <w:tcW w:w="1500" w:type="dxa"/>
          </w:tcPr>
          <w:p w14:paraId="2C26F6DB" w14:textId="77777777" w:rsidR="00B508B1" w:rsidRDefault="00B508B1" w:rsidP="002E7CF6"/>
          <w:p w14:paraId="6DD8F7B6" w14:textId="77777777" w:rsidR="00B508B1" w:rsidRDefault="00B508B1" w:rsidP="002E7CF6"/>
        </w:tc>
        <w:tc>
          <w:tcPr>
            <w:tcW w:w="2725" w:type="dxa"/>
          </w:tcPr>
          <w:p w14:paraId="37A3FE40" w14:textId="77777777" w:rsidR="00B508B1" w:rsidRDefault="00B508B1" w:rsidP="002E7CF6"/>
        </w:tc>
        <w:tc>
          <w:tcPr>
            <w:tcW w:w="2610" w:type="dxa"/>
          </w:tcPr>
          <w:p w14:paraId="295D9DEA" w14:textId="77777777" w:rsidR="00B508B1" w:rsidRDefault="00B508B1" w:rsidP="002E7CF6"/>
        </w:tc>
        <w:tc>
          <w:tcPr>
            <w:tcW w:w="1800" w:type="dxa"/>
          </w:tcPr>
          <w:p w14:paraId="077FEA7C" w14:textId="77777777" w:rsidR="00B508B1" w:rsidRDefault="00B508B1" w:rsidP="002E7CF6"/>
        </w:tc>
        <w:tc>
          <w:tcPr>
            <w:tcW w:w="1890" w:type="dxa"/>
          </w:tcPr>
          <w:p w14:paraId="51534DAB" w14:textId="77777777" w:rsidR="00B508B1" w:rsidRDefault="00B508B1" w:rsidP="002E7CF6"/>
        </w:tc>
      </w:tr>
      <w:tr w:rsidR="00B508B1" w14:paraId="096314F3" w14:textId="77777777" w:rsidTr="002E7CF6">
        <w:tc>
          <w:tcPr>
            <w:tcW w:w="1500" w:type="dxa"/>
          </w:tcPr>
          <w:p w14:paraId="7DC65D7D" w14:textId="77777777" w:rsidR="00B508B1" w:rsidRDefault="00B508B1" w:rsidP="002E7CF6"/>
          <w:p w14:paraId="3DFD88BC" w14:textId="77777777" w:rsidR="00B508B1" w:rsidRDefault="00B508B1" w:rsidP="002E7CF6"/>
        </w:tc>
        <w:tc>
          <w:tcPr>
            <w:tcW w:w="2725" w:type="dxa"/>
          </w:tcPr>
          <w:p w14:paraId="427365BE" w14:textId="77777777" w:rsidR="00B508B1" w:rsidRDefault="00B508B1" w:rsidP="002E7CF6"/>
        </w:tc>
        <w:tc>
          <w:tcPr>
            <w:tcW w:w="2610" w:type="dxa"/>
          </w:tcPr>
          <w:p w14:paraId="601314DF" w14:textId="77777777" w:rsidR="00B508B1" w:rsidRDefault="00B508B1" w:rsidP="002E7CF6"/>
        </w:tc>
        <w:tc>
          <w:tcPr>
            <w:tcW w:w="1800" w:type="dxa"/>
          </w:tcPr>
          <w:p w14:paraId="57148999" w14:textId="77777777" w:rsidR="00B508B1" w:rsidRDefault="00B508B1" w:rsidP="002E7CF6"/>
        </w:tc>
        <w:tc>
          <w:tcPr>
            <w:tcW w:w="1890" w:type="dxa"/>
          </w:tcPr>
          <w:p w14:paraId="49EFA393" w14:textId="77777777" w:rsidR="00B508B1" w:rsidRDefault="00B508B1" w:rsidP="002E7CF6"/>
        </w:tc>
      </w:tr>
    </w:tbl>
    <w:p w14:paraId="392759E3" w14:textId="77777777" w:rsidR="00B508B1" w:rsidRDefault="00B508B1" w:rsidP="00B508B1">
      <w:pPr>
        <w:ind w:left="6480" w:firstLine="720"/>
      </w:pPr>
    </w:p>
    <w:p w14:paraId="35B0285E" w14:textId="77777777" w:rsidR="00B508B1" w:rsidRPr="0061639F" w:rsidRDefault="00B508B1" w:rsidP="00B508B1">
      <w:pPr>
        <w:ind w:left="7200" w:firstLine="720"/>
        <w:rPr>
          <w:u w:val="single"/>
        </w:rPr>
      </w:pPr>
      <w:r>
        <w:t>Total: $</w:t>
      </w:r>
      <w:r>
        <w:rPr>
          <w:u w:val="single"/>
        </w:rPr>
        <w:tab/>
      </w:r>
      <w:r>
        <w:rPr>
          <w:u w:val="single"/>
        </w:rPr>
        <w:tab/>
      </w:r>
    </w:p>
    <w:p w14:paraId="42095BE4" w14:textId="77777777" w:rsidR="00B508B1" w:rsidRDefault="00B508B1" w:rsidP="00B508B1"/>
    <w:p w14:paraId="7C170713" w14:textId="77777777" w:rsidR="00B508B1" w:rsidRDefault="00B508B1" w:rsidP="00B508B1">
      <w:pPr>
        <w:jc w:val="center"/>
      </w:pPr>
      <w:r>
        <w:t xml:space="preserve">$3.00 per </w:t>
      </w:r>
      <w:proofErr w:type="gramStart"/>
      <w:r>
        <w:t>entry;  $</w:t>
      </w:r>
      <w:proofErr w:type="gramEnd"/>
      <w:r>
        <w:t xml:space="preserve">5.00 per entry </w:t>
      </w:r>
      <w:r w:rsidRPr="0061639F">
        <w:rPr>
          <w:u w:val="single"/>
        </w:rPr>
        <w:t>day of show</w:t>
      </w:r>
    </w:p>
    <w:p w14:paraId="1A776E86" w14:textId="77777777" w:rsidR="00B508B1" w:rsidRDefault="00B508B1" w:rsidP="00B508B1">
      <w:pPr>
        <w:jc w:val="center"/>
      </w:pPr>
      <w:r>
        <w:t xml:space="preserve">Make Checks Payable To: </w:t>
      </w:r>
      <w:r w:rsidRPr="0061639F">
        <w:rPr>
          <w:u w:val="single"/>
        </w:rPr>
        <w:t>Salem County Thumpers 4-H Club</w:t>
      </w:r>
    </w:p>
    <w:p w14:paraId="02C82F02" w14:textId="319D90DB" w:rsidR="00B508B1" w:rsidRDefault="00B508B1">
      <w:r>
        <w:br w:type="page"/>
      </w:r>
    </w:p>
    <w:p w14:paraId="62E986F6" w14:textId="0E21AA4A" w:rsidR="00B508B1" w:rsidRPr="00167F23" w:rsidRDefault="00C550D2" w:rsidP="00B508B1">
      <w:pPr>
        <w:spacing w:line="48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Small Animal</w:t>
      </w:r>
      <w:r w:rsidR="00B508B1" w:rsidRPr="00167F23">
        <w:rPr>
          <w:b/>
          <w:bCs/>
          <w:sz w:val="32"/>
          <w:szCs w:val="32"/>
          <w:u w:val="single"/>
        </w:rPr>
        <w:t xml:space="preserve"> Entry Form</w:t>
      </w:r>
    </w:p>
    <w:p w14:paraId="33EB679B" w14:textId="77777777" w:rsidR="00B508B1" w:rsidRDefault="00B508B1" w:rsidP="00B508B1">
      <w:pPr>
        <w:spacing w:line="480" w:lineRule="auto"/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t xml:space="preserve">  Phone</w:t>
      </w:r>
      <w:proofErr w:type="gramEnd"/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Grade:</w:t>
      </w:r>
      <w:r>
        <w:rPr>
          <w:u w:val="single"/>
        </w:rPr>
        <w:tab/>
      </w:r>
    </w:p>
    <w:p w14:paraId="68F26FC9" w14:textId="77777777" w:rsidR="00B508B1" w:rsidRDefault="00B508B1" w:rsidP="00B508B1">
      <w:pPr>
        <w:spacing w:line="480" w:lineRule="auto"/>
      </w:pPr>
      <w: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</w:t>
      </w:r>
      <w:proofErr w:type="spellStart"/>
      <w:r>
        <w:t>Cloverbud</w:t>
      </w:r>
      <w:proofErr w:type="spellEnd"/>
      <w:r>
        <w:t>: YES/NO</w:t>
      </w:r>
    </w:p>
    <w:p w14:paraId="37B760FD" w14:textId="77777777" w:rsidR="00B508B1" w:rsidRDefault="00B508B1" w:rsidP="00B508B1">
      <w:pPr>
        <w:spacing w:line="480" w:lineRule="auto"/>
      </w:pPr>
      <w:r>
        <w:t>Club: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Leader: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3145"/>
        <w:gridCol w:w="3150"/>
        <w:gridCol w:w="2520"/>
        <w:gridCol w:w="1710"/>
      </w:tblGrid>
      <w:tr w:rsidR="00C550D2" w14:paraId="5883DC49" w14:textId="77777777" w:rsidTr="00C550D2">
        <w:tc>
          <w:tcPr>
            <w:tcW w:w="3145" w:type="dxa"/>
          </w:tcPr>
          <w:p w14:paraId="1110A421" w14:textId="3E38D86E" w:rsidR="00C550D2" w:rsidRPr="00B508B1" w:rsidRDefault="00C550D2" w:rsidP="002E7C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Animal Name</w:t>
            </w:r>
          </w:p>
        </w:tc>
        <w:tc>
          <w:tcPr>
            <w:tcW w:w="3150" w:type="dxa"/>
          </w:tcPr>
          <w:p w14:paraId="46752DC6" w14:textId="559C3FD4" w:rsidR="00C550D2" w:rsidRPr="00B508B1" w:rsidRDefault="00C550D2" w:rsidP="002E7C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Species</w:t>
            </w:r>
          </w:p>
        </w:tc>
        <w:tc>
          <w:tcPr>
            <w:tcW w:w="2520" w:type="dxa"/>
          </w:tcPr>
          <w:p w14:paraId="1869F014" w14:textId="77777777" w:rsidR="00C550D2" w:rsidRPr="00B508B1" w:rsidRDefault="00C550D2" w:rsidP="002E7CF6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Color</w:t>
            </w:r>
          </w:p>
        </w:tc>
        <w:tc>
          <w:tcPr>
            <w:tcW w:w="1710" w:type="dxa"/>
          </w:tcPr>
          <w:p w14:paraId="332BFF5D" w14:textId="77777777" w:rsidR="00C550D2" w:rsidRPr="00B508B1" w:rsidRDefault="00C550D2" w:rsidP="002E7CF6">
            <w:pPr>
              <w:jc w:val="center"/>
              <w:rPr>
                <w:b/>
                <w:bCs/>
              </w:rPr>
            </w:pPr>
            <w:r w:rsidRPr="00B508B1">
              <w:rPr>
                <w:b/>
                <w:bCs/>
              </w:rPr>
              <w:t>Sex</w:t>
            </w:r>
          </w:p>
        </w:tc>
      </w:tr>
      <w:tr w:rsidR="00C550D2" w14:paraId="55D1F90E" w14:textId="77777777" w:rsidTr="00C550D2">
        <w:tc>
          <w:tcPr>
            <w:tcW w:w="3145" w:type="dxa"/>
          </w:tcPr>
          <w:p w14:paraId="55A6C6C4" w14:textId="77777777" w:rsidR="00C550D2" w:rsidRDefault="00C550D2" w:rsidP="002E7CF6"/>
          <w:p w14:paraId="7A243CC5" w14:textId="77777777" w:rsidR="00C550D2" w:rsidRDefault="00C550D2" w:rsidP="002E7CF6"/>
        </w:tc>
        <w:tc>
          <w:tcPr>
            <w:tcW w:w="3150" w:type="dxa"/>
          </w:tcPr>
          <w:p w14:paraId="5B3C3D29" w14:textId="77777777" w:rsidR="00C550D2" w:rsidRDefault="00C550D2" w:rsidP="002E7CF6"/>
        </w:tc>
        <w:tc>
          <w:tcPr>
            <w:tcW w:w="2520" w:type="dxa"/>
          </w:tcPr>
          <w:p w14:paraId="310347CE" w14:textId="77777777" w:rsidR="00C550D2" w:rsidRDefault="00C550D2" w:rsidP="002E7CF6"/>
        </w:tc>
        <w:tc>
          <w:tcPr>
            <w:tcW w:w="1710" w:type="dxa"/>
          </w:tcPr>
          <w:p w14:paraId="65E6719E" w14:textId="77777777" w:rsidR="00C550D2" w:rsidRDefault="00C550D2" w:rsidP="002E7CF6"/>
        </w:tc>
      </w:tr>
      <w:tr w:rsidR="00C550D2" w14:paraId="08608851" w14:textId="77777777" w:rsidTr="00C550D2">
        <w:tc>
          <w:tcPr>
            <w:tcW w:w="3145" w:type="dxa"/>
          </w:tcPr>
          <w:p w14:paraId="734C751C" w14:textId="77777777" w:rsidR="00C550D2" w:rsidRDefault="00C550D2" w:rsidP="002E7CF6"/>
          <w:p w14:paraId="5735AA02" w14:textId="77777777" w:rsidR="00C550D2" w:rsidRDefault="00C550D2" w:rsidP="002E7CF6"/>
        </w:tc>
        <w:tc>
          <w:tcPr>
            <w:tcW w:w="3150" w:type="dxa"/>
          </w:tcPr>
          <w:p w14:paraId="40C7EBDD" w14:textId="77777777" w:rsidR="00C550D2" w:rsidRDefault="00C550D2" w:rsidP="002E7CF6"/>
        </w:tc>
        <w:tc>
          <w:tcPr>
            <w:tcW w:w="2520" w:type="dxa"/>
          </w:tcPr>
          <w:p w14:paraId="50B04EA8" w14:textId="77777777" w:rsidR="00C550D2" w:rsidRDefault="00C550D2" w:rsidP="002E7CF6"/>
        </w:tc>
        <w:tc>
          <w:tcPr>
            <w:tcW w:w="1710" w:type="dxa"/>
          </w:tcPr>
          <w:p w14:paraId="16C666EA" w14:textId="77777777" w:rsidR="00C550D2" w:rsidRDefault="00C550D2" w:rsidP="002E7CF6"/>
        </w:tc>
      </w:tr>
      <w:tr w:rsidR="00C550D2" w14:paraId="2EED44D7" w14:textId="77777777" w:rsidTr="00C550D2">
        <w:tc>
          <w:tcPr>
            <w:tcW w:w="3145" w:type="dxa"/>
          </w:tcPr>
          <w:p w14:paraId="7A5A3F20" w14:textId="77777777" w:rsidR="00C550D2" w:rsidRDefault="00C550D2" w:rsidP="002E7CF6"/>
          <w:p w14:paraId="73349533" w14:textId="77777777" w:rsidR="00C550D2" w:rsidRDefault="00C550D2" w:rsidP="002E7CF6"/>
        </w:tc>
        <w:tc>
          <w:tcPr>
            <w:tcW w:w="3150" w:type="dxa"/>
          </w:tcPr>
          <w:p w14:paraId="434CB8FE" w14:textId="77777777" w:rsidR="00C550D2" w:rsidRDefault="00C550D2" w:rsidP="002E7CF6"/>
        </w:tc>
        <w:tc>
          <w:tcPr>
            <w:tcW w:w="2520" w:type="dxa"/>
          </w:tcPr>
          <w:p w14:paraId="7161BEAA" w14:textId="77777777" w:rsidR="00C550D2" w:rsidRDefault="00C550D2" w:rsidP="002E7CF6"/>
        </w:tc>
        <w:tc>
          <w:tcPr>
            <w:tcW w:w="1710" w:type="dxa"/>
          </w:tcPr>
          <w:p w14:paraId="4DDC6A28" w14:textId="77777777" w:rsidR="00C550D2" w:rsidRDefault="00C550D2" w:rsidP="002E7CF6"/>
        </w:tc>
      </w:tr>
      <w:tr w:rsidR="00C550D2" w14:paraId="19FB7174" w14:textId="77777777" w:rsidTr="00C550D2">
        <w:tc>
          <w:tcPr>
            <w:tcW w:w="3145" w:type="dxa"/>
          </w:tcPr>
          <w:p w14:paraId="5F76C066" w14:textId="77777777" w:rsidR="00C550D2" w:rsidRDefault="00C550D2" w:rsidP="002E7CF6"/>
          <w:p w14:paraId="69BFF027" w14:textId="77777777" w:rsidR="00C550D2" w:rsidRDefault="00C550D2" w:rsidP="002E7CF6"/>
        </w:tc>
        <w:tc>
          <w:tcPr>
            <w:tcW w:w="3150" w:type="dxa"/>
          </w:tcPr>
          <w:p w14:paraId="036D05FA" w14:textId="77777777" w:rsidR="00C550D2" w:rsidRDefault="00C550D2" w:rsidP="002E7CF6"/>
        </w:tc>
        <w:tc>
          <w:tcPr>
            <w:tcW w:w="2520" w:type="dxa"/>
          </w:tcPr>
          <w:p w14:paraId="088AFA53" w14:textId="77777777" w:rsidR="00C550D2" w:rsidRDefault="00C550D2" w:rsidP="002E7CF6"/>
        </w:tc>
        <w:tc>
          <w:tcPr>
            <w:tcW w:w="1710" w:type="dxa"/>
          </w:tcPr>
          <w:p w14:paraId="56B205F6" w14:textId="77777777" w:rsidR="00C550D2" w:rsidRDefault="00C550D2" w:rsidP="002E7CF6"/>
        </w:tc>
      </w:tr>
      <w:tr w:rsidR="00C550D2" w14:paraId="55B7BBAB" w14:textId="77777777" w:rsidTr="00C550D2">
        <w:tc>
          <w:tcPr>
            <w:tcW w:w="3145" w:type="dxa"/>
          </w:tcPr>
          <w:p w14:paraId="5E3C1BF2" w14:textId="77777777" w:rsidR="00C550D2" w:rsidRDefault="00C550D2" w:rsidP="002E7CF6"/>
          <w:p w14:paraId="43090495" w14:textId="77777777" w:rsidR="00C550D2" w:rsidRDefault="00C550D2" w:rsidP="002E7CF6"/>
        </w:tc>
        <w:tc>
          <w:tcPr>
            <w:tcW w:w="3150" w:type="dxa"/>
          </w:tcPr>
          <w:p w14:paraId="4C0190A9" w14:textId="77777777" w:rsidR="00C550D2" w:rsidRDefault="00C550D2" w:rsidP="002E7CF6"/>
        </w:tc>
        <w:tc>
          <w:tcPr>
            <w:tcW w:w="2520" w:type="dxa"/>
          </w:tcPr>
          <w:p w14:paraId="731776A3" w14:textId="77777777" w:rsidR="00C550D2" w:rsidRDefault="00C550D2" w:rsidP="002E7CF6"/>
        </w:tc>
        <w:tc>
          <w:tcPr>
            <w:tcW w:w="1710" w:type="dxa"/>
          </w:tcPr>
          <w:p w14:paraId="662F43D9" w14:textId="77777777" w:rsidR="00C550D2" w:rsidRDefault="00C550D2" w:rsidP="002E7CF6"/>
        </w:tc>
      </w:tr>
      <w:tr w:rsidR="00C550D2" w14:paraId="53D8CF80" w14:textId="77777777" w:rsidTr="00C550D2">
        <w:tc>
          <w:tcPr>
            <w:tcW w:w="3145" w:type="dxa"/>
          </w:tcPr>
          <w:p w14:paraId="04A77BFF" w14:textId="77777777" w:rsidR="00C550D2" w:rsidRDefault="00C550D2" w:rsidP="002E7CF6"/>
          <w:p w14:paraId="284C9631" w14:textId="77777777" w:rsidR="00C550D2" w:rsidRDefault="00C550D2" w:rsidP="002E7CF6"/>
        </w:tc>
        <w:tc>
          <w:tcPr>
            <w:tcW w:w="3150" w:type="dxa"/>
          </w:tcPr>
          <w:p w14:paraId="1D2AA441" w14:textId="77777777" w:rsidR="00C550D2" w:rsidRDefault="00C550D2" w:rsidP="002E7CF6"/>
        </w:tc>
        <w:tc>
          <w:tcPr>
            <w:tcW w:w="2520" w:type="dxa"/>
          </w:tcPr>
          <w:p w14:paraId="07EC0BE9" w14:textId="77777777" w:rsidR="00C550D2" w:rsidRDefault="00C550D2" w:rsidP="002E7CF6"/>
        </w:tc>
        <w:tc>
          <w:tcPr>
            <w:tcW w:w="1710" w:type="dxa"/>
          </w:tcPr>
          <w:p w14:paraId="0591A943" w14:textId="77777777" w:rsidR="00C550D2" w:rsidRDefault="00C550D2" w:rsidP="002E7CF6"/>
        </w:tc>
      </w:tr>
      <w:tr w:rsidR="00C550D2" w14:paraId="797543B7" w14:textId="77777777" w:rsidTr="00C550D2">
        <w:tc>
          <w:tcPr>
            <w:tcW w:w="3145" w:type="dxa"/>
          </w:tcPr>
          <w:p w14:paraId="3F9D460E" w14:textId="77777777" w:rsidR="00C550D2" w:rsidRDefault="00C550D2" w:rsidP="002E7CF6"/>
          <w:p w14:paraId="0F9557C9" w14:textId="77777777" w:rsidR="00C550D2" w:rsidRDefault="00C550D2" w:rsidP="002E7CF6"/>
        </w:tc>
        <w:tc>
          <w:tcPr>
            <w:tcW w:w="3150" w:type="dxa"/>
          </w:tcPr>
          <w:p w14:paraId="6F55858B" w14:textId="77777777" w:rsidR="00C550D2" w:rsidRDefault="00C550D2" w:rsidP="002E7CF6"/>
        </w:tc>
        <w:tc>
          <w:tcPr>
            <w:tcW w:w="2520" w:type="dxa"/>
          </w:tcPr>
          <w:p w14:paraId="3EF1294C" w14:textId="77777777" w:rsidR="00C550D2" w:rsidRDefault="00C550D2" w:rsidP="002E7CF6"/>
        </w:tc>
        <w:tc>
          <w:tcPr>
            <w:tcW w:w="1710" w:type="dxa"/>
          </w:tcPr>
          <w:p w14:paraId="44CA0F91" w14:textId="77777777" w:rsidR="00C550D2" w:rsidRDefault="00C550D2" w:rsidP="002E7CF6"/>
        </w:tc>
      </w:tr>
      <w:tr w:rsidR="00C550D2" w14:paraId="69193286" w14:textId="77777777" w:rsidTr="00C550D2">
        <w:tc>
          <w:tcPr>
            <w:tcW w:w="3145" w:type="dxa"/>
          </w:tcPr>
          <w:p w14:paraId="22B3CCC0" w14:textId="77777777" w:rsidR="00C550D2" w:rsidRDefault="00C550D2" w:rsidP="002E7CF6"/>
          <w:p w14:paraId="66C2B298" w14:textId="77777777" w:rsidR="00C550D2" w:rsidRDefault="00C550D2" w:rsidP="002E7CF6"/>
        </w:tc>
        <w:tc>
          <w:tcPr>
            <w:tcW w:w="3150" w:type="dxa"/>
          </w:tcPr>
          <w:p w14:paraId="564A710C" w14:textId="77777777" w:rsidR="00C550D2" w:rsidRDefault="00C550D2" w:rsidP="002E7CF6"/>
        </w:tc>
        <w:tc>
          <w:tcPr>
            <w:tcW w:w="2520" w:type="dxa"/>
          </w:tcPr>
          <w:p w14:paraId="00DFAE8F" w14:textId="77777777" w:rsidR="00C550D2" w:rsidRDefault="00C550D2" w:rsidP="002E7CF6"/>
        </w:tc>
        <w:tc>
          <w:tcPr>
            <w:tcW w:w="1710" w:type="dxa"/>
          </w:tcPr>
          <w:p w14:paraId="20384538" w14:textId="77777777" w:rsidR="00C550D2" w:rsidRDefault="00C550D2" w:rsidP="002E7CF6"/>
        </w:tc>
      </w:tr>
      <w:tr w:rsidR="00C550D2" w14:paraId="526EF6AC" w14:textId="77777777" w:rsidTr="00C550D2">
        <w:tc>
          <w:tcPr>
            <w:tcW w:w="3145" w:type="dxa"/>
          </w:tcPr>
          <w:p w14:paraId="06B4339C" w14:textId="77777777" w:rsidR="00C550D2" w:rsidRDefault="00C550D2" w:rsidP="002E7CF6"/>
          <w:p w14:paraId="4A2C9946" w14:textId="77777777" w:rsidR="00C550D2" w:rsidRDefault="00C550D2" w:rsidP="002E7CF6"/>
        </w:tc>
        <w:tc>
          <w:tcPr>
            <w:tcW w:w="3150" w:type="dxa"/>
          </w:tcPr>
          <w:p w14:paraId="2C00F5B6" w14:textId="77777777" w:rsidR="00C550D2" w:rsidRDefault="00C550D2" w:rsidP="002E7CF6"/>
        </w:tc>
        <w:tc>
          <w:tcPr>
            <w:tcW w:w="2520" w:type="dxa"/>
          </w:tcPr>
          <w:p w14:paraId="3BDF1472" w14:textId="77777777" w:rsidR="00C550D2" w:rsidRDefault="00C550D2" w:rsidP="002E7CF6"/>
        </w:tc>
        <w:tc>
          <w:tcPr>
            <w:tcW w:w="1710" w:type="dxa"/>
          </w:tcPr>
          <w:p w14:paraId="78201E45" w14:textId="77777777" w:rsidR="00C550D2" w:rsidRDefault="00C550D2" w:rsidP="002E7CF6"/>
        </w:tc>
      </w:tr>
      <w:tr w:rsidR="00C550D2" w14:paraId="422AE46C" w14:textId="77777777" w:rsidTr="00C550D2">
        <w:tc>
          <w:tcPr>
            <w:tcW w:w="3145" w:type="dxa"/>
          </w:tcPr>
          <w:p w14:paraId="05FA0AD8" w14:textId="77777777" w:rsidR="00C550D2" w:rsidRDefault="00C550D2" w:rsidP="002E7CF6"/>
          <w:p w14:paraId="647EA93A" w14:textId="77777777" w:rsidR="00C550D2" w:rsidRDefault="00C550D2" w:rsidP="002E7CF6"/>
        </w:tc>
        <w:tc>
          <w:tcPr>
            <w:tcW w:w="3150" w:type="dxa"/>
          </w:tcPr>
          <w:p w14:paraId="6A2F0F14" w14:textId="77777777" w:rsidR="00C550D2" w:rsidRDefault="00C550D2" w:rsidP="002E7CF6"/>
        </w:tc>
        <w:tc>
          <w:tcPr>
            <w:tcW w:w="2520" w:type="dxa"/>
          </w:tcPr>
          <w:p w14:paraId="2A625985" w14:textId="77777777" w:rsidR="00C550D2" w:rsidRDefault="00C550D2" w:rsidP="002E7CF6"/>
        </w:tc>
        <w:tc>
          <w:tcPr>
            <w:tcW w:w="1710" w:type="dxa"/>
          </w:tcPr>
          <w:p w14:paraId="1A110255" w14:textId="77777777" w:rsidR="00C550D2" w:rsidRDefault="00C550D2" w:rsidP="002E7CF6"/>
        </w:tc>
      </w:tr>
      <w:tr w:rsidR="00C550D2" w14:paraId="6AF1DD76" w14:textId="77777777" w:rsidTr="00C550D2">
        <w:tc>
          <w:tcPr>
            <w:tcW w:w="3145" w:type="dxa"/>
          </w:tcPr>
          <w:p w14:paraId="0289E4CC" w14:textId="77777777" w:rsidR="00C550D2" w:rsidRDefault="00C550D2" w:rsidP="002E7CF6"/>
          <w:p w14:paraId="7F1B0640" w14:textId="77777777" w:rsidR="00C550D2" w:rsidRDefault="00C550D2" w:rsidP="002E7CF6"/>
        </w:tc>
        <w:tc>
          <w:tcPr>
            <w:tcW w:w="3150" w:type="dxa"/>
          </w:tcPr>
          <w:p w14:paraId="4ACBC288" w14:textId="77777777" w:rsidR="00C550D2" w:rsidRDefault="00C550D2" w:rsidP="002E7CF6"/>
        </w:tc>
        <w:tc>
          <w:tcPr>
            <w:tcW w:w="2520" w:type="dxa"/>
          </w:tcPr>
          <w:p w14:paraId="05F2C0F0" w14:textId="77777777" w:rsidR="00C550D2" w:rsidRDefault="00C550D2" w:rsidP="002E7CF6"/>
        </w:tc>
        <w:tc>
          <w:tcPr>
            <w:tcW w:w="1710" w:type="dxa"/>
          </w:tcPr>
          <w:p w14:paraId="4CE06F62" w14:textId="77777777" w:rsidR="00C550D2" w:rsidRDefault="00C550D2" w:rsidP="002E7CF6"/>
        </w:tc>
      </w:tr>
    </w:tbl>
    <w:p w14:paraId="5BC9DDB2" w14:textId="77777777" w:rsidR="00B508B1" w:rsidRDefault="00B508B1" w:rsidP="00B508B1">
      <w:pPr>
        <w:ind w:left="6480" w:firstLine="720"/>
      </w:pPr>
    </w:p>
    <w:p w14:paraId="6A4AC9CE" w14:textId="77777777" w:rsidR="00B508B1" w:rsidRPr="0061639F" w:rsidRDefault="00B508B1" w:rsidP="00B508B1">
      <w:pPr>
        <w:ind w:left="7200" w:firstLine="720"/>
        <w:rPr>
          <w:u w:val="single"/>
        </w:rPr>
      </w:pPr>
      <w:r>
        <w:t>Total: $</w:t>
      </w:r>
      <w:r>
        <w:rPr>
          <w:u w:val="single"/>
        </w:rPr>
        <w:tab/>
      </w:r>
      <w:r>
        <w:rPr>
          <w:u w:val="single"/>
        </w:rPr>
        <w:tab/>
      </w:r>
    </w:p>
    <w:p w14:paraId="522CE35D" w14:textId="77777777" w:rsidR="00B508B1" w:rsidRDefault="00B508B1" w:rsidP="00B508B1"/>
    <w:p w14:paraId="1F1B4679" w14:textId="77777777" w:rsidR="00B508B1" w:rsidRDefault="00B508B1" w:rsidP="00B508B1">
      <w:pPr>
        <w:jc w:val="center"/>
      </w:pPr>
      <w:r>
        <w:t xml:space="preserve">$3.00 per </w:t>
      </w:r>
      <w:proofErr w:type="gramStart"/>
      <w:r>
        <w:t>entry;  $</w:t>
      </w:r>
      <w:proofErr w:type="gramEnd"/>
      <w:r>
        <w:t xml:space="preserve">5.00 per entry </w:t>
      </w:r>
      <w:r w:rsidRPr="0061639F">
        <w:rPr>
          <w:u w:val="single"/>
        </w:rPr>
        <w:t>day of show</w:t>
      </w:r>
    </w:p>
    <w:p w14:paraId="04CAE00E" w14:textId="51444C4E" w:rsidR="00802183" w:rsidRDefault="00B508B1" w:rsidP="0061639F">
      <w:pPr>
        <w:jc w:val="center"/>
      </w:pPr>
      <w:r>
        <w:t xml:space="preserve">Make Checks Payable To: </w:t>
      </w:r>
      <w:r w:rsidRPr="0061639F">
        <w:rPr>
          <w:u w:val="single"/>
        </w:rPr>
        <w:t>Salem County Thumpers 4-H Club</w:t>
      </w:r>
    </w:p>
    <w:sectPr w:rsidR="00802183" w:rsidSect="006F0367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1EC00" w14:textId="77777777" w:rsidR="00596906" w:rsidRDefault="00596906">
      <w:pPr>
        <w:spacing w:after="0" w:line="240" w:lineRule="auto"/>
      </w:pPr>
      <w:r>
        <w:separator/>
      </w:r>
    </w:p>
  </w:endnote>
  <w:endnote w:type="continuationSeparator" w:id="0">
    <w:p w14:paraId="626DBADE" w14:textId="77777777" w:rsidR="00596906" w:rsidRDefault="00596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5C32BA81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C15678E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6F13266A" wp14:editId="4CB5B4C1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14A6C1C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B36D307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71E440E1" wp14:editId="5C99DFBD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37794" w14:textId="77777777" w:rsidR="00596906" w:rsidRDefault="00596906">
      <w:pPr>
        <w:spacing w:after="0" w:line="240" w:lineRule="auto"/>
      </w:pPr>
      <w:r>
        <w:separator/>
      </w:r>
    </w:p>
  </w:footnote>
  <w:footnote w:type="continuationSeparator" w:id="0">
    <w:p w14:paraId="4DBF1485" w14:textId="77777777" w:rsidR="00596906" w:rsidRDefault="00596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641CFA02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81977FD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3287343A" wp14:editId="07EB75CE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269F4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DA129F"/>
    <w:multiLevelType w:val="hybridMultilevel"/>
    <w:tmpl w:val="986E3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F5C10"/>
    <w:multiLevelType w:val="hybridMultilevel"/>
    <w:tmpl w:val="EC007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E42590"/>
    <w:multiLevelType w:val="hybridMultilevel"/>
    <w:tmpl w:val="7DF46B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027AA2"/>
    <w:multiLevelType w:val="hybridMultilevel"/>
    <w:tmpl w:val="E8F0F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A57EFA"/>
    <w:multiLevelType w:val="hybridMultilevel"/>
    <w:tmpl w:val="5FD87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B0555"/>
    <w:multiLevelType w:val="hybridMultilevel"/>
    <w:tmpl w:val="F8F8D25A"/>
    <w:lvl w:ilvl="0" w:tplc="723276FA">
      <w:numFmt w:val="bullet"/>
      <w:lvlText w:val="-"/>
      <w:lvlJc w:val="left"/>
      <w:pPr>
        <w:ind w:left="1080" w:hanging="360"/>
      </w:pPr>
      <w:rPr>
        <w:rFonts w:ascii="Microsoft Sans Serif" w:eastAsiaTheme="minorHAnsi" w:hAnsi="Microsoft Sans Serif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CD2939"/>
    <w:multiLevelType w:val="hybridMultilevel"/>
    <w:tmpl w:val="B0867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001858">
    <w:abstractNumId w:val="9"/>
  </w:num>
  <w:num w:numId="2" w16cid:durableId="409162473">
    <w:abstractNumId w:val="7"/>
  </w:num>
  <w:num w:numId="3" w16cid:durableId="330454005">
    <w:abstractNumId w:val="6"/>
  </w:num>
  <w:num w:numId="4" w16cid:durableId="1792356773">
    <w:abstractNumId w:val="5"/>
  </w:num>
  <w:num w:numId="5" w16cid:durableId="1116562066">
    <w:abstractNumId w:val="4"/>
  </w:num>
  <w:num w:numId="6" w16cid:durableId="1449425286">
    <w:abstractNumId w:val="8"/>
  </w:num>
  <w:num w:numId="7" w16cid:durableId="548298429">
    <w:abstractNumId w:val="3"/>
  </w:num>
  <w:num w:numId="8" w16cid:durableId="1119378955">
    <w:abstractNumId w:val="2"/>
  </w:num>
  <w:num w:numId="9" w16cid:durableId="1664890489">
    <w:abstractNumId w:val="1"/>
  </w:num>
  <w:num w:numId="10" w16cid:durableId="430705007">
    <w:abstractNumId w:val="0"/>
  </w:num>
  <w:num w:numId="11" w16cid:durableId="2054226708">
    <w:abstractNumId w:val="15"/>
  </w:num>
  <w:num w:numId="12" w16cid:durableId="1293632552">
    <w:abstractNumId w:val="11"/>
  </w:num>
  <w:num w:numId="13" w16cid:durableId="1907834832">
    <w:abstractNumId w:val="13"/>
  </w:num>
  <w:num w:numId="14" w16cid:durableId="1600285384">
    <w:abstractNumId w:val="12"/>
  </w:num>
  <w:num w:numId="15" w16cid:durableId="2007704083">
    <w:abstractNumId w:val="16"/>
  </w:num>
  <w:num w:numId="16" w16cid:durableId="797377563">
    <w:abstractNumId w:val="14"/>
  </w:num>
  <w:num w:numId="17" w16cid:durableId="4247709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EC"/>
    <w:rsid w:val="00022527"/>
    <w:rsid w:val="00066E19"/>
    <w:rsid w:val="000A058F"/>
    <w:rsid w:val="000B4BF8"/>
    <w:rsid w:val="000F2898"/>
    <w:rsid w:val="00115663"/>
    <w:rsid w:val="00167F23"/>
    <w:rsid w:val="001A2122"/>
    <w:rsid w:val="00213EAB"/>
    <w:rsid w:val="00215D1D"/>
    <w:rsid w:val="00215FB8"/>
    <w:rsid w:val="00251152"/>
    <w:rsid w:val="002812CE"/>
    <w:rsid w:val="00284AAA"/>
    <w:rsid w:val="002D7F70"/>
    <w:rsid w:val="002E1A5A"/>
    <w:rsid w:val="003028BF"/>
    <w:rsid w:val="00312210"/>
    <w:rsid w:val="00361777"/>
    <w:rsid w:val="00361FC2"/>
    <w:rsid w:val="003C4A46"/>
    <w:rsid w:val="003D2199"/>
    <w:rsid w:val="003F7C02"/>
    <w:rsid w:val="00455FE9"/>
    <w:rsid w:val="00462B54"/>
    <w:rsid w:val="0047481F"/>
    <w:rsid w:val="004B18EC"/>
    <w:rsid w:val="004C595E"/>
    <w:rsid w:val="00523D62"/>
    <w:rsid w:val="00535A9A"/>
    <w:rsid w:val="00565102"/>
    <w:rsid w:val="00576382"/>
    <w:rsid w:val="00596906"/>
    <w:rsid w:val="005A43D8"/>
    <w:rsid w:val="005A65D6"/>
    <w:rsid w:val="005F2CB6"/>
    <w:rsid w:val="0061639F"/>
    <w:rsid w:val="00620729"/>
    <w:rsid w:val="00673242"/>
    <w:rsid w:val="006777C4"/>
    <w:rsid w:val="00691768"/>
    <w:rsid w:val="006B4E8E"/>
    <w:rsid w:val="006F0367"/>
    <w:rsid w:val="00705C35"/>
    <w:rsid w:val="00732F26"/>
    <w:rsid w:val="007C4A68"/>
    <w:rsid w:val="007E0D6E"/>
    <w:rsid w:val="007E3A99"/>
    <w:rsid w:val="00802183"/>
    <w:rsid w:val="0081279B"/>
    <w:rsid w:val="00832A1C"/>
    <w:rsid w:val="00855724"/>
    <w:rsid w:val="008658F6"/>
    <w:rsid w:val="00883DF4"/>
    <w:rsid w:val="008945AC"/>
    <w:rsid w:val="009439AA"/>
    <w:rsid w:val="00A45E55"/>
    <w:rsid w:val="00A521CF"/>
    <w:rsid w:val="00AB752D"/>
    <w:rsid w:val="00AF747F"/>
    <w:rsid w:val="00B22EC4"/>
    <w:rsid w:val="00B508B1"/>
    <w:rsid w:val="00B54EAE"/>
    <w:rsid w:val="00B552FE"/>
    <w:rsid w:val="00B8086D"/>
    <w:rsid w:val="00B8490B"/>
    <w:rsid w:val="00BA5A05"/>
    <w:rsid w:val="00BC06ED"/>
    <w:rsid w:val="00C140FA"/>
    <w:rsid w:val="00C3073B"/>
    <w:rsid w:val="00C550D2"/>
    <w:rsid w:val="00CD38A5"/>
    <w:rsid w:val="00CE2CAB"/>
    <w:rsid w:val="00CF2317"/>
    <w:rsid w:val="00D55774"/>
    <w:rsid w:val="00D904CD"/>
    <w:rsid w:val="00DE3E34"/>
    <w:rsid w:val="00DE5043"/>
    <w:rsid w:val="00E041D6"/>
    <w:rsid w:val="00E3015D"/>
    <w:rsid w:val="00E32718"/>
    <w:rsid w:val="00E60F59"/>
    <w:rsid w:val="00E71405"/>
    <w:rsid w:val="00E802A8"/>
    <w:rsid w:val="00EB41BD"/>
    <w:rsid w:val="00EC1D15"/>
    <w:rsid w:val="00EE7CC1"/>
    <w:rsid w:val="00F35EB8"/>
    <w:rsid w:val="00F56609"/>
    <w:rsid w:val="00F83039"/>
    <w:rsid w:val="00F87567"/>
    <w:rsid w:val="00FA290E"/>
    <w:rsid w:val="00FA29A3"/>
    <w:rsid w:val="00FA5F92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BC8B6A"/>
  <w15:chartTrackingRefBased/>
  <w15:docId w15:val="{08241560-3F7D-445E-A005-A7E3615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215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sa.pabon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136480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6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Pabon</dc:creator>
  <cp:keywords/>
  <dc:description/>
  <cp:lastModifiedBy>Marisa Pabon</cp:lastModifiedBy>
  <cp:revision>5</cp:revision>
  <dcterms:created xsi:type="dcterms:W3CDTF">2023-06-05T14:39:00Z</dcterms:created>
  <dcterms:modified xsi:type="dcterms:W3CDTF">2023-06-12T12:56:00Z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